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495B3" w14:textId="77777777" w:rsidR="00831721" w:rsidRDefault="00831721" w:rsidP="00831721">
      <w:pPr>
        <w:spacing w:before="120" w:after="0"/>
      </w:pPr>
      <w:r w:rsidRPr="0041428F">
        <w:rPr>
          <w:noProof/>
          <w:lang w:bidi="nl-NL"/>
        </w:rPr>
        <mc:AlternateContent>
          <mc:Choice Requires="wpg">
            <w:drawing>
              <wp:anchor distT="0" distB="0" distL="114300" distR="114300" simplePos="0" relativeHeight="251659264" behindDoc="1" locked="1" layoutInCell="1" allowOverlap="1" wp14:anchorId="022CEC3B" wp14:editId="106F4E8E">
                <wp:simplePos x="0" y="0"/>
                <wp:positionH relativeFrom="column">
                  <wp:posOffset>-457200</wp:posOffset>
                </wp:positionH>
                <wp:positionV relativeFrom="paragraph">
                  <wp:posOffset>-457200</wp:posOffset>
                </wp:positionV>
                <wp:extent cx="8247888" cy="3026664"/>
                <wp:effectExtent l="0" t="0" r="1270" b="2540"/>
                <wp:wrapNone/>
                <wp:docPr id="19" name="Afbeelding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247888" cy="3026664"/>
                          <a:chOff x="-7144" y="-7144"/>
                          <a:chExt cx="6005513" cy="1924050"/>
                        </a:xfrm>
                      </wpg:grpSpPr>
                      <wps:wsp>
                        <wps:cNvPr id="20" name="Vrije vorm: Vorm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Vrije vorm: Vorm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Vrije vorm: Vorm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2A9151" id="Afbeelding 17" o:spid="_x0000_s1026" alt="&quot;&quot;" style="position:absolute;margin-left:-36pt;margin-top:-36pt;width:649.45pt;height:238.3pt;z-index:-25165721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">
                <v:shape id="Vrije vorm: Vorm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ed7d31 [3205]" stroked="f">
                  <v:stroke joinstyle="miter"/>
                  <v:path arrowok="t" o:connecttype="custom" o:connectlocs="3869531,1359694;2359819,1744504;7144,1287304;7144,7144;3869531,7144;3869531,1359694" o:connectangles="0,0,0,0,0,0"/>
                </v:shape>
                <v:shape id="Vrije vorm: Vorm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4472c4 [3204]" stroked="f">
                  <v:stroke joinstyle="miter"/>
                  <v:path arrowok="t" o:connecttype="custom" o:connectlocs="7144,1699736;2934176,1484471;5998369,893921;5998369,7144;7144,7144;7144,1699736" o:connectangles="0,0,0,0,0,0"/>
                </v:shape>
                <v:shape id="Vrije vorm: Vorm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4472c4 [3204]" stroked="f">
                  <v:fill color2="#8eaadb [1940]" rotate="t" angle="90" focus="100%" type="gradient"/>
                  <v:stroke joinstyle="miter"/>
                  <v:path arrowok="t" o:connecttype="custom" o:connectlocs="7144,7144;7144,613886;3546634,574834;5998369,893921;5998369,7144;7144,7144" o:connectangles="0,0,0,0,0,0"/>
                </v:shape>
                <v:shape id="Vrije vorm: Vorm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ed7d31 [3205]" stroked="f">
                  <v:fill color2="#c45911 [2405]" angle="90" focus="100%" type="gradient"/>
                  <v:stroke joinstyle="miter"/>
                  <v:path arrowok="t" o:connecttype="custom" o:connectlocs="7144,481489;1305401,812959;2815114,428149;2815114,7144;7144,481489" o:connectangles="0,0,0,0,0"/>
                </v:shape>
                <w10:anchorlock/>
              </v:group>
            </w:pict>
          </mc:Fallback>
        </mc:AlternateContent>
      </w:r>
    </w:p>
    <w:tbl>
      <w:tblPr>
        <w:tblW w:w="5000" w:type="pct"/>
        <w:jc w:val="center"/>
        <w:tblLayout w:type="fixed"/>
        <w:tblCellMar>
          <w:left w:w="0" w:type="dxa"/>
          <w:right w:w="0" w:type="dxa"/>
        </w:tblCellMar>
        <w:tblLook w:val="0600" w:firstRow="0" w:lastRow="0" w:firstColumn="0" w:lastColumn="0" w:noHBand="1" w:noVBand="1"/>
        <w:tblDescription w:val="Indelingstabel koptekst"/>
      </w:tblPr>
      <w:tblGrid>
        <w:gridCol w:w="10466"/>
      </w:tblGrid>
      <w:tr w:rsidR="00A66B18" w:rsidRPr="0041428F" w14:paraId="372E2064" w14:textId="77777777" w:rsidTr="00A6783B">
        <w:trPr>
          <w:trHeight w:val="270"/>
          <w:jc w:val="center"/>
        </w:trPr>
        <w:tc>
          <w:tcPr>
            <w:tcW w:w="10800" w:type="dxa"/>
          </w:tcPr>
          <w:p w14:paraId="279FC3FA" w14:textId="77777777" w:rsidR="00A66B18" w:rsidRPr="0041428F" w:rsidRDefault="00A66B18" w:rsidP="00A66B18">
            <w:pPr>
              <w:pStyle w:val="Contactgegevens"/>
              <w:rPr>
                <w:color w:val="000000" w:themeColor="text1"/>
              </w:rPr>
            </w:pPr>
            <w:r w:rsidRPr="0041428F">
              <w:rPr>
                <w:noProof/>
                <w:color w:val="000000" w:themeColor="text1"/>
                <w:lang w:bidi="nl-NL"/>
              </w:rPr>
              <mc:AlternateContent>
                <mc:Choice Requires="wps">
                  <w:drawing>
                    <wp:inline distT="0" distB="0" distL="0" distR="0" wp14:anchorId="19255D21" wp14:editId="49EAB1B2">
                      <wp:extent cx="3281363" cy="407670"/>
                      <wp:effectExtent l="19050" t="19050" r="14605" b="13970"/>
                      <wp:docPr id="18" name="Vorm 61">
                        <a:extLst xmlns:a="http://schemas.openxmlformats.org/drawingml/2006/main">
                          <a:ext uri="{FF2B5EF4-FFF2-40B4-BE49-F238E27FC236}">
                            <a16:creationId xmlns:a16="http://schemas.microsoft.com/office/drawing/2014/main" id="{9DA099E0-27DA-42BD-9D42-E4CA07B78FDD}"/>
                          </a:ext>
                        </a:extLst>
                      </wp:docPr>
                      <wp:cNvGraphicFramePr/>
                      <a:graphic xmlns:a="http://schemas.openxmlformats.org/drawingml/2006/main">
                        <a:graphicData uri="http://schemas.microsoft.com/office/word/2010/wordprocessingShape">
                          <wps:wsp>
                            <wps:cNvSpPr/>
                            <wps:spPr>
                              <a:xfrm>
                                <a:off x="0" y="0"/>
                                <a:ext cx="3281363" cy="407670"/>
                              </a:xfrm>
                              <a:prstGeom prst="rect">
                                <a:avLst/>
                              </a:prstGeom>
                              <a:ln w="38100">
                                <a:solidFill>
                                  <a:schemeClr val="bg1"/>
                                </a:solidFill>
                                <a:miter lim="400000"/>
                              </a:ln>
                              <a:extLst>
                                <a:ext uri="{C572A759-6A51-4108-AA02-DFA0A04FC94B}">
                                  <ma14:wrappingTextBoxFlag xmlns:lc="http://schemas.openxmlformats.org/drawingml/2006/lockedCanvas" xmlns="" xmlns:p="http://schemas.openxmlformats.org/presentationml/2006/main"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4EC60956" w14:textId="6FB0328A" w:rsidR="00A66B18" w:rsidRPr="00AA089B" w:rsidRDefault="00054C69" w:rsidP="00AA089B">
                                  <w:pPr>
                                    <w:pStyle w:val="Logo"/>
                                  </w:pPr>
                                  <w:r>
                                    <w:rPr>
                                      <w:lang w:bidi="nl-NL"/>
                                    </w:rPr>
                                    <w:t>PPO Sturing en Financieel</w:t>
                                  </w:r>
                                </w:p>
                              </w:txbxContent>
                            </wps:txbx>
                            <wps:bodyPr wrap="square" lIns="19050" tIns="19050" rIns="19050" bIns="19050" anchor="ctr">
                              <a:spAutoFit/>
                            </wps:bodyPr>
                          </wps:wsp>
                        </a:graphicData>
                      </a:graphic>
                    </wp:inline>
                  </w:drawing>
                </mc:Choice>
                <mc:Fallback>
                  <w:pict>
                    <v:rect w14:anchorId="19255D21" id="Vorm 61" o:spid="_x0000_s1026" style="width:258.4pt;height:3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" filled="f" strokecolor="white [3212]" strokeweight="3pt">
                      <v:stroke miterlimit="4"/>
                      <v:textbox style="mso-fit-shape-to-text:t" inset="1.5pt,1.5pt,1.5pt,1.5pt">
                        <w:txbxContent>
                          <w:p w14:paraId="4EC60956" w14:textId="6FB0328A" w:rsidR="00A66B18" w:rsidRPr="00AA089B" w:rsidRDefault="00054C69" w:rsidP="00AA089B">
                            <w:pPr>
                              <w:pStyle w:val="Logo"/>
                            </w:pPr>
                            <w:r>
                              <w:rPr>
                                <w:lang w:bidi="nl-NL"/>
                              </w:rPr>
                              <w:t>PPO Sturing en Financieel</w:t>
                            </w:r>
                          </w:p>
                        </w:txbxContent>
                      </v:textbox>
                      <w10:anchorlock/>
                    </v:rect>
                  </w:pict>
                </mc:Fallback>
              </mc:AlternateContent>
            </w:r>
          </w:p>
        </w:tc>
      </w:tr>
      <w:tr w:rsidR="00615018" w:rsidRPr="0041428F" w14:paraId="337E68C5" w14:textId="77777777" w:rsidTr="00A6783B">
        <w:trPr>
          <w:trHeight w:val="2691"/>
          <w:jc w:val="center"/>
        </w:trPr>
        <w:tc>
          <w:tcPr>
            <w:tcW w:w="10800" w:type="dxa"/>
            <w:vAlign w:val="bottom"/>
          </w:tcPr>
          <w:p w14:paraId="7F9D7C9C" w14:textId="276794C9" w:rsidR="00A66B18" w:rsidRPr="00A66B18" w:rsidRDefault="00054C69" w:rsidP="00054C69">
            <w:pPr>
              <w:pStyle w:val="Contactgegevens"/>
              <w:ind w:left="0"/>
            </w:pPr>
            <w:r>
              <w:t>Jessie de Roo</w:t>
            </w:r>
          </w:p>
          <w:p w14:paraId="57C2562B" w14:textId="64DBCBCF" w:rsidR="003E24DF" w:rsidRPr="0041428F" w:rsidRDefault="00054C69" w:rsidP="00221993">
            <w:pPr>
              <w:pStyle w:val="Contactgegevens"/>
              <w:ind w:left="0"/>
            </w:pPr>
            <w:r>
              <w:t xml:space="preserve">Leerjaar 2 </w:t>
            </w:r>
          </w:p>
          <w:p w14:paraId="5570A63B" w14:textId="4CD7D9CC" w:rsidR="003E24DF" w:rsidRPr="00A66B18" w:rsidRDefault="00054C69" w:rsidP="00221993">
            <w:pPr>
              <w:pStyle w:val="Contactgegevens"/>
              <w:ind w:left="0"/>
            </w:pPr>
            <w:r>
              <w:rPr>
                <w:rStyle w:val="Zwaar"/>
                <w:b w:val="0"/>
                <w:bCs w:val="0"/>
              </w:rPr>
              <w:t>Mijzelf op nummer 1</w:t>
            </w:r>
          </w:p>
          <w:p w14:paraId="5DA613E0" w14:textId="235C591A" w:rsidR="003E24DF" w:rsidRPr="0041428F" w:rsidRDefault="003E24DF" w:rsidP="00A66B18">
            <w:pPr>
              <w:pStyle w:val="Contactgegevens"/>
            </w:pPr>
          </w:p>
          <w:p w14:paraId="47556E89" w14:textId="77777777" w:rsidR="003E24DF" w:rsidRPr="0041428F" w:rsidRDefault="00000000" w:rsidP="00A66B18">
            <w:pPr>
              <w:pStyle w:val="Contactgegevens"/>
              <w:rPr>
                <w:color w:val="000000" w:themeColor="text1"/>
              </w:rPr>
            </w:pPr>
            <w:sdt>
              <w:sdtPr>
                <w:id w:val="-417707049"/>
                <w:placeholder>
                  <w:docPart w:val="AC789249F67B4FD398E2BC56E96C4731"/>
                </w:placeholder>
                <w:temporary/>
                <w:showingPlcHdr/>
                <w15:appearance w15:val="hidden"/>
                <w:text/>
              </w:sdtPr>
              <w:sdtContent>
                <w:r w:rsidR="00394757">
                  <w:rPr>
                    <w:lang w:bidi="nl-NL"/>
                  </w:rPr>
                  <w:t>[</w:t>
                </w:r>
                <w:r w:rsidR="003E24DF" w:rsidRPr="0041428F">
                  <w:rPr>
                    <w:lang w:bidi="nl-NL"/>
                  </w:rPr>
                  <w:t>Website</w:t>
                </w:r>
                <w:r w:rsidR="00394757">
                  <w:rPr>
                    <w:lang w:bidi="nl-NL"/>
                  </w:rPr>
                  <w:t>]</w:t>
                </w:r>
              </w:sdtContent>
            </w:sdt>
          </w:p>
        </w:tc>
      </w:tr>
    </w:tbl>
    <w:p w14:paraId="4F1A408E" w14:textId="24BE6819" w:rsidR="00A66B18" w:rsidRPr="00E4786A" w:rsidRDefault="00054C69" w:rsidP="00054C69">
      <w:pPr>
        <w:pStyle w:val="Aanhef"/>
        <w:ind w:left="0"/>
      </w:pPr>
      <w:r>
        <w:rPr>
          <w:noProof/>
        </w:rPr>
        <w:drawing>
          <wp:anchor distT="0" distB="0" distL="114300" distR="114300" simplePos="0" relativeHeight="251660288" behindDoc="0" locked="0" layoutInCell="1" allowOverlap="1" wp14:anchorId="0679679B" wp14:editId="2B1D4E9C">
            <wp:simplePos x="0" y="0"/>
            <wp:positionH relativeFrom="margin">
              <wp:posOffset>421005</wp:posOffset>
            </wp:positionH>
            <wp:positionV relativeFrom="margin">
              <wp:posOffset>3681095</wp:posOffset>
            </wp:positionV>
            <wp:extent cx="5798185" cy="3853180"/>
            <wp:effectExtent l="19050" t="0" r="12065" b="1099820"/>
            <wp:wrapSquare wrapText="bothSides"/>
            <wp:docPr id="455066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98185" cy="38531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7F5C3097" w14:textId="5852C01B" w:rsidR="00A66B18" w:rsidRPr="00054C69" w:rsidRDefault="00054C69" w:rsidP="00054C69">
      <w:pPr>
        <w:jc w:val="center"/>
        <w:rPr>
          <w:rFonts w:ascii="Arial Nova Light" w:hAnsi="Arial Nova Light"/>
          <w:sz w:val="32"/>
          <w:szCs w:val="32"/>
        </w:rPr>
      </w:pPr>
      <w:r w:rsidRPr="00054C69">
        <w:rPr>
          <w:rFonts w:ascii="Arial Nova Light" w:hAnsi="Arial Nova Light"/>
          <w:sz w:val="32"/>
          <w:szCs w:val="32"/>
        </w:rPr>
        <w:t>RDU2C</w:t>
      </w:r>
    </w:p>
    <w:p w14:paraId="1F25A4B8" w14:textId="15370C0D" w:rsidR="00A66B18" w:rsidRDefault="00A66B18" w:rsidP="00AC48A6">
      <w:pPr>
        <w:pStyle w:val="Handtekening"/>
        <w:ind w:left="0"/>
        <w:rPr>
          <w:color w:val="000000" w:themeColor="text1"/>
        </w:rPr>
      </w:pPr>
    </w:p>
    <w:sdt>
      <w:sdtPr>
        <w:rPr>
          <w:rFonts w:asciiTheme="minorHAnsi" w:eastAsiaTheme="minorHAnsi" w:hAnsiTheme="minorHAnsi" w:cstheme="minorBidi"/>
          <w:color w:val="595959" w:themeColor="text1" w:themeTint="A6"/>
          <w:kern w:val="20"/>
          <w:sz w:val="24"/>
          <w:szCs w:val="20"/>
          <w:lang w:eastAsia="ja-JP"/>
        </w:rPr>
        <w:id w:val="2060895166"/>
        <w:docPartObj>
          <w:docPartGallery w:val="Table of Contents"/>
          <w:docPartUnique/>
        </w:docPartObj>
      </w:sdtPr>
      <w:sdtEndPr>
        <w:rPr>
          <w:b/>
          <w:bCs/>
        </w:rPr>
      </w:sdtEndPr>
      <w:sdtContent>
        <w:p w14:paraId="19FBF7DD" w14:textId="7059BB18" w:rsidR="00E43C28" w:rsidRPr="00AC48A6" w:rsidRDefault="00E43C28">
          <w:pPr>
            <w:pStyle w:val="Kopvaninhoudsopgave"/>
            <w:rPr>
              <w:rFonts w:ascii="Arial Nova Light" w:hAnsi="Arial Nova Light"/>
              <w:b/>
              <w:bCs/>
              <w:color w:val="auto"/>
              <w:sz w:val="48"/>
              <w:szCs w:val="48"/>
            </w:rPr>
          </w:pPr>
          <w:r w:rsidRPr="00AC48A6">
            <w:rPr>
              <w:rFonts w:ascii="Arial Nova Light" w:hAnsi="Arial Nova Light"/>
              <w:b/>
              <w:bCs/>
              <w:color w:val="auto"/>
              <w:sz w:val="48"/>
              <w:szCs w:val="48"/>
            </w:rPr>
            <w:t>Inhoud</w:t>
          </w:r>
        </w:p>
        <w:p w14:paraId="1EFE3476" w14:textId="407CECA7" w:rsidR="00121BFC" w:rsidRDefault="00E43C28">
          <w:pPr>
            <w:pStyle w:val="Inhopg2"/>
            <w:tabs>
              <w:tab w:val="right" w:leader="dot" w:pos="10456"/>
            </w:tabs>
            <w:rPr>
              <w:rFonts w:eastAsiaTheme="minorEastAsia"/>
              <w:noProof/>
              <w:color w:val="auto"/>
              <w:kern w:val="2"/>
              <w:sz w:val="22"/>
              <w:szCs w:val="22"/>
              <w:lang w:eastAsia="nl-NL"/>
              <w14:ligatures w14:val="standardContextual"/>
            </w:rPr>
          </w:pPr>
          <w:r>
            <w:fldChar w:fldCharType="begin"/>
          </w:r>
          <w:r>
            <w:instrText xml:space="preserve"> TOC \o "1-3" \h \z \u </w:instrText>
          </w:r>
          <w:r>
            <w:fldChar w:fldCharType="separate"/>
          </w:r>
          <w:hyperlink w:anchor="_Toc159158050" w:history="1">
            <w:r w:rsidR="00121BFC" w:rsidRPr="00C52A5A">
              <w:rPr>
                <w:rStyle w:val="Hyperlink"/>
                <w:rFonts w:ascii="Arial Nova Light" w:hAnsi="Arial Nova Light"/>
                <w:b/>
                <w:bCs/>
                <w:noProof/>
              </w:rPr>
              <w:t>Inleiding</w:t>
            </w:r>
            <w:r w:rsidR="00121BFC">
              <w:rPr>
                <w:noProof/>
                <w:webHidden/>
              </w:rPr>
              <w:tab/>
            </w:r>
            <w:r w:rsidR="00121BFC">
              <w:rPr>
                <w:noProof/>
                <w:webHidden/>
              </w:rPr>
              <w:fldChar w:fldCharType="begin"/>
            </w:r>
            <w:r w:rsidR="00121BFC">
              <w:rPr>
                <w:noProof/>
                <w:webHidden/>
              </w:rPr>
              <w:instrText xml:space="preserve"> PAGEREF _Toc159158050 \h </w:instrText>
            </w:r>
            <w:r w:rsidR="00121BFC">
              <w:rPr>
                <w:noProof/>
                <w:webHidden/>
              </w:rPr>
            </w:r>
            <w:r w:rsidR="00121BFC">
              <w:rPr>
                <w:noProof/>
                <w:webHidden/>
              </w:rPr>
              <w:fldChar w:fldCharType="separate"/>
            </w:r>
            <w:r w:rsidR="00121BFC">
              <w:rPr>
                <w:noProof/>
                <w:webHidden/>
              </w:rPr>
              <w:t>3</w:t>
            </w:r>
            <w:r w:rsidR="00121BFC">
              <w:rPr>
                <w:noProof/>
                <w:webHidden/>
              </w:rPr>
              <w:fldChar w:fldCharType="end"/>
            </w:r>
          </w:hyperlink>
        </w:p>
        <w:p w14:paraId="192F5E06" w14:textId="077DC045" w:rsidR="00121BFC" w:rsidRDefault="00121BFC">
          <w:pPr>
            <w:pStyle w:val="Inhopg2"/>
            <w:tabs>
              <w:tab w:val="right" w:leader="dot" w:pos="10456"/>
            </w:tabs>
            <w:rPr>
              <w:rFonts w:eastAsiaTheme="minorEastAsia"/>
              <w:noProof/>
              <w:color w:val="auto"/>
              <w:kern w:val="2"/>
              <w:sz w:val="22"/>
              <w:szCs w:val="22"/>
              <w:lang w:eastAsia="nl-NL"/>
              <w14:ligatures w14:val="standardContextual"/>
            </w:rPr>
          </w:pPr>
          <w:hyperlink w:anchor="_Toc159158051" w:history="1">
            <w:r w:rsidRPr="00C52A5A">
              <w:rPr>
                <w:rStyle w:val="Hyperlink"/>
                <w:rFonts w:ascii="Arial Nova Light" w:hAnsi="Arial Nova Light"/>
                <w:b/>
                <w:bCs/>
                <w:noProof/>
              </w:rPr>
              <w:t>Terugblik vorig PPO verslag</w:t>
            </w:r>
            <w:r>
              <w:rPr>
                <w:noProof/>
                <w:webHidden/>
              </w:rPr>
              <w:tab/>
            </w:r>
            <w:r>
              <w:rPr>
                <w:noProof/>
                <w:webHidden/>
              </w:rPr>
              <w:fldChar w:fldCharType="begin"/>
            </w:r>
            <w:r>
              <w:rPr>
                <w:noProof/>
                <w:webHidden/>
              </w:rPr>
              <w:instrText xml:space="preserve"> PAGEREF _Toc159158051 \h </w:instrText>
            </w:r>
            <w:r>
              <w:rPr>
                <w:noProof/>
                <w:webHidden/>
              </w:rPr>
            </w:r>
            <w:r>
              <w:rPr>
                <w:noProof/>
                <w:webHidden/>
              </w:rPr>
              <w:fldChar w:fldCharType="separate"/>
            </w:r>
            <w:r>
              <w:rPr>
                <w:noProof/>
                <w:webHidden/>
              </w:rPr>
              <w:t>4</w:t>
            </w:r>
            <w:r>
              <w:rPr>
                <w:noProof/>
                <w:webHidden/>
              </w:rPr>
              <w:fldChar w:fldCharType="end"/>
            </w:r>
          </w:hyperlink>
        </w:p>
        <w:p w14:paraId="4936C6C6" w14:textId="2CB65A9A" w:rsidR="00121BFC" w:rsidRDefault="00121BFC">
          <w:pPr>
            <w:pStyle w:val="Inhopg2"/>
            <w:tabs>
              <w:tab w:val="right" w:leader="dot" w:pos="10456"/>
            </w:tabs>
            <w:rPr>
              <w:rFonts w:eastAsiaTheme="minorEastAsia"/>
              <w:noProof/>
              <w:color w:val="auto"/>
              <w:kern w:val="2"/>
              <w:sz w:val="22"/>
              <w:szCs w:val="22"/>
              <w:lang w:eastAsia="nl-NL"/>
              <w14:ligatures w14:val="standardContextual"/>
            </w:rPr>
          </w:pPr>
          <w:hyperlink w:anchor="_Toc159158052" w:history="1">
            <w:r w:rsidRPr="00C52A5A">
              <w:rPr>
                <w:rStyle w:val="Hyperlink"/>
                <w:rFonts w:ascii="Arial Nova Light" w:hAnsi="Arial Nova Light"/>
                <w:b/>
                <w:bCs/>
                <w:noProof/>
              </w:rPr>
              <w:t>De nu situatie!</w:t>
            </w:r>
            <w:r>
              <w:rPr>
                <w:noProof/>
                <w:webHidden/>
              </w:rPr>
              <w:tab/>
            </w:r>
            <w:r>
              <w:rPr>
                <w:noProof/>
                <w:webHidden/>
              </w:rPr>
              <w:fldChar w:fldCharType="begin"/>
            </w:r>
            <w:r>
              <w:rPr>
                <w:noProof/>
                <w:webHidden/>
              </w:rPr>
              <w:instrText xml:space="preserve"> PAGEREF _Toc159158052 \h </w:instrText>
            </w:r>
            <w:r>
              <w:rPr>
                <w:noProof/>
                <w:webHidden/>
              </w:rPr>
            </w:r>
            <w:r>
              <w:rPr>
                <w:noProof/>
                <w:webHidden/>
              </w:rPr>
              <w:fldChar w:fldCharType="separate"/>
            </w:r>
            <w:r>
              <w:rPr>
                <w:noProof/>
                <w:webHidden/>
              </w:rPr>
              <w:t>4</w:t>
            </w:r>
            <w:r>
              <w:rPr>
                <w:noProof/>
                <w:webHidden/>
              </w:rPr>
              <w:fldChar w:fldCharType="end"/>
            </w:r>
          </w:hyperlink>
        </w:p>
        <w:p w14:paraId="5574756B" w14:textId="7FD8D79A" w:rsidR="00121BFC" w:rsidRDefault="00121BFC">
          <w:pPr>
            <w:pStyle w:val="Inhopg2"/>
            <w:tabs>
              <w:tab w:val="right" w:leader="dot" w:pos="10456"/>
            </w:tabs>
            <w:rPr>
              <w:rFonts w:eastAsiaTheme="minorEastAsia"/>
              <w:noProof/>
              <w:color w:val="auto"/>
              <w:kern w:val="2"/>
              <w:sz w:val="22"/>
              <w:szCs w:val="22"/>
              <w:lang w:eastAsia="nl-NL"/>
              <w14:ligatures w14:val="standardContextual"/>
            </w:rPr>
          </w:pPr>
          <w:hyperlink w:anchor="_Toc159158053" w:history="1">
            <w:r w:rsidRPr="00C52A5A">
              <w:rPr>
                <w:rStyle w:val="Hyperlink"/>
                <w:rFonts w:ascii="Arial Nova Light" w:hAnsi="Arial Nova Light"/>
                <w:b/>
                <w:bCs/>
                <w:noProof/>
              </w:rPr>
              <w:t>Vakantie &amp; Rust</w:t>
            </w:r>
            <w:r>
              <w:rPr>
                <w:noProof/>
                <w:webHidden/>
              </w:rPr>
              <w:tab/>
            </w:r>
            <w:r>
              <w:rPr>
                <w:noProof/>
                <w:webHidden/>
              </w:rPr>
              <w:fldChar w:fldCharType="begin"/>
            </w:r>
            <w:r>
              <w:rPr>
                <w:noProof/>
                <w:webHidden/>
              </w:rPr>
              <w:instrText xml:space="preserve"> PAGEREF _Toc159158053 \h </w:instrText>
            </w:r>
            <w:r>
              <w:rPr>
                <w:noProof/>
                <w:webHidden/>
              </w:rPr>
            </w:r>
            <w:r>
              <w:rPr>
                <w:noProof/>
                <w:webHidden/>
              </w:rPr>
              <w:fldChar w:fldCharType="separate"/>
            </w:r>
            <w:r>
              <w:rPr>
                <w:noProof/>
                <w:webHidden/>
              </w:rPr>
              <w:t>5</w:t>
            </w:r>
            <w:r>
              <w:rPr>
                <w:noProof/>
                <w:webHidden/>
              </w:rPr>
              <w:fldChar w:fldCharType="end"/>
            </w:r>
          </w:hyperlink>
        </w:p>
        <w:p w14:paraId="6FC95B64" w14:textId="63B32724" w:rsidR="00121BFC" w:rsidRDefault="00121BFC">
          <w:pPr>
            <w:pStyle w:val="Inhopg2"/>
            <w:tabs>
              <w:tab w:val="right" w:leader="dot" w:pos="10456"/>
            </w:tabs>
            <w:rPr>
              <w:rFonts w:eastAsiaTheme="minorEastAsia"/>
              <w:noProof/>
              <w:color w:val="auto"/>
              <w:kern w:val="2"/>
              <w:sz w:val="22"/>
              <w:szCs w:val="22"/>
              <w:lang w:eastAsia="nl-NL"/>
              <w14:ligatures w14:val="standardContextual"/>
            </w:rPr>
          </w:pPr>
          <w:hyperlink w:anchor="_Toc159158054" w:history="1">
            <w:r w:rsidRPr="00C52A5A">
              <w:rPr>
                <w:rStyle w:val="Hyperlink"/>
                <w:rFonts w:ascii="Arial Nova Light" w:hAnsi="Arial Nova Light"/>
                <w:b/>
                <w:bCs/>
                <w:noProof/>
              </w:rPr>
              <w:t>Moduul weer opstarten</w:t>
            </w:r>
            <w:r>
              <w:rPr>
                <w:noProof/>
                <w:webHidden/>
              </w:rPr>
              <w:tab/>
            </w:r>
            <w:r>
              <w:rPr>
                <w:noProof/>
                <w:webHidden/>
              </w:rPr>
              <w:fldChar w:fldCharType="begin"/>
            </w:r>
            <w:r>
              <w:rPr>
                <w:noProof/>
                <w:webHidden/>
              </w:rPr>
              <w:instrText xml:space="preserve"> PAGEREF _Toc159158054 \h </w:instrText>
            </w:r>
            <w:r>
              <w:rPr>
                <w:noProof/>
                <w:webHidden/>
              </w:rPr>
            </w:r>
            <w:r>
              <w:rPr>
                <w:noProof/>
                <w:webHidden/>
              </w:rPr>
              <w:fldChar w:fldCharType="separate"/>
            </w:r>
            <w:r>
              <w:rPr>
                <w:noProof/>
                <w:webHidden/>
              </w:rPr>
              <w:t>6</w:t>
            </w:r>
            <w:r>
              <w:rPr>
                <w:noProof/>
                <w:webHidden/>
              </w:rPr>
              <w:fldChar w:fldCharType="end"/>
            </w:r>
          </w:hyperlink>
        </w:p>
        <w:p w14:paraId="1AC3FD26" w14:textId="5A79662E" w:rsidR="00121BFC" w:rsidRDefault="00121BFC">
          <w:pPr>
            <w:pStyle w:val="Inhopg2"/>
            <w:tabs>
              <w:tab w:val="right" w:leader="dot" w:pos="10456"/>
            </w:tabs>
            <w:rPr>
              <w:rFonts w:eastAsiaTheme="minorEastAsia"/>
              <w:noProof/>
              <w:color w:val="auto"/>
              <w:kern w:val="2"/>
              <w:sz w:val="22"/>
              <w:szCs w:val="22"/>
              <w:lang w:eastAsia="nl-NL"/>
              <w14:ligatures w14:val="standardContextual"/>
            </w:rPr>
          </w:pPr>
          <w:hyperlink w:anchor="_Toc159158055" w:history="1">
            <w:r w:rsidRPr="00C52A5A">
              <w:rPr>
                <w:rStyle w:val="Hyperlink"/>
                <w:rFonts w:ascii="Arial Nova Light" w:hAnsi="Arial Nova Light"/>
                <w:b/>
                <w:bCs/>
                <w:noProof/>
              </w:rPr>
              <w:t>Feedback Klasien</w:t>
            </w:r>
            <w:r>
              <w:rPr>
                <w:noProof/>
                <w:webHidden/>
              </w:rPr>
              <w:tab/>
            </w:r>
            <w:r>
              <w:rPr>
                <w:noProof/>
                <w:webHidden/>
              </w:rPr>
              <w:fldChar w:fldCharType="begin"/>
            </w:r>
            <w:r>
              <w:rPr>
                <w:noProof/>
                <w:webHidden/>
              </w:rPr>
              <w:instrText xml:space="preserve"> PAGEREF _Toc159158055 \h </w:instrText>
            </w:r>
            <w:r>
              <w:rPr>
                <w:noProof/>
                <w:webHidden/>
              </w:rPr>
            </w:r>
            <w:r>
              <w:rPr>
                <w:noProof/>
                <w:webHidden/>
              </w:rPr>
              <w:fldChar w:fldCharType="separate"/>
            </w:r>
            <w:r>
              <w:rPr>
                <w:noProof/>
                <w:webHidden/>
              </w:rPr>
              <w:t>7</w:t>
            </w:r>
            <w:r>
              <w:rPr>
                <w:noProof/>
                <w:webHidden/>
              </w:rPr>
              <w:fldChar w:fldCharType="end"/>
            </w:r>
          </w:hyperlink>
        </w:p>
        <w:p w14:paraId="6BD34AFB" w14:textId="61FDBF83" w:rsidR="00121BFC" w:rsidRDefault="00121BFC">
          <w:pPr>
            <w:pStyle w:val="Inhopg2"/>
            <w:tabs>
              <w:tab w:val="right" w:leader="dot" w:pos="10456"/>
            </w:tabs>
            <w:rPr>
              <w:rFonts w:eastAsiaTheme="minorEastAsia"/>
              <w:noProof/>
              <w:color w:val="auto"/>
              <w:kern w:val="2"/>
              <w:sz w:val="22"/>
              <w:szCs w:val="22"/>
              <w:lang w:eastAsia="nl-NL"/>
              <w14:ligatures w14:val="standardContextual"/>
            </w:rPr>
          </w:pPr>
          <w:hyperlink w:anchor="_Toc159158056" w:history="1">
            <w:r w:rsidRPr="00C52A5A">
              <w:rPr>
                <w:rStyle w:val="Hyperlink"/>
                <w:rFonts w:ascii="Arial Nova Light" w:hAnsi="Arial Nova Light"/>
                <w:b/>
                <w:bCs/>
                <w:noProof/>
              </w:rPr>
              <w:t>Reflectie op bevindingen Klasien</w:t>
            </w:r>
            <w:r>
              <w:rPr>
                <w:noProof/>
                <w:webHidden/>
              </w:rPr>
              <w:tab/>
            </w:r>
            <w:r>
              <w:rPr>
                <w:noProof/>
                <w:webHidden/>
              </w:rPr>
              <w:fldChar w:fldCharType="begin"/>
            </w:r>
            <w:r>
              <w:rPr>
                <w:noProof/>
                <w:webHidden/>
              </w:rPr>
              <w:instrText xml:space="preserve"> PAGEREF _Toc159158056 \h </w:instrText>
            </w:r>
            <w:r>
              <w:rPr>
                <w:noProof/>
                <w:webHidden/>
              </w:rPr>
            </w:r>
            <w:r>
              <w:rPr>
                <w:noProof/>
                <w:webHidden/>
              </w:rPr>
              <w:fldChar w:fldCharType="separate"/>
            </w:r>
            <w:r>
              <w:rPr>
                <w:noProof/>
                <w:webHidden/>
              </w:rPr>
              <w:t>8</w:t>
            </w:r>
            <w:r>
              <w:rPr>
                <w:noProof/>
                <w:webHidden/>
              </w:rPr>
              <w:fldChar w:fldCharType="end"/>
            </w:r>
          </w:hyperlink>
        </w:p>
        <w:p w14:paraId="23F07785" w14:textId="51150452" w:rsidR="00121BFC" w:rsidRDefault="00121BFC">
          <w:pPr>
            <w:pStyle w:val="Inhopg2"/>
            <w:tabs>
              <w:tab w:val="right" w:leader="dot" w:pos="10456"/>
            </w:tabs>
            <w:rPr>
              <w:rFonts w:eastAsiaTheme="minorEastAsia"/>
              <w:noProof/>
              <w:color w:val="auto"/>
              <w:kern w:val="2"/>
              <w:sz w:val="22"/>
              <w:szCs w:val="22"/>
              <w:lang w:eastAsia="nl-NL"/>
              <w14:ligatures w14:val="standardContextual"/>
            </w:rPr>
          </w:pPr>
          <w:hyperlink w:anchor="_Toc159158057" w:history="1">
            <w:r w:rsidRPr="00C52A5A">
              <w:rPr>
                <w:rStyle w:val="Hyperlink"/>
                <w:rFonts w:ascii="Arial Nova Light" w:hAnsi="Arial Nova Light"/>
                <w:b/>
                <w:bCs/>
                <w:noProof/>
              </w:rPr>
              <w:t>Lesdagen</w:t>
            </w:r>
            <w:r>
              <w:rPr>
                <w:noProof/>
                <w:webHidden/>
              </w:rPr>
              <w:tab/>
            </w:r>
            <w:r>
              <w:rPr>
                <w:noProof/>
                <w:webHidden/>
              </w:rPr>
              <w:fldChar w:fldCharType="begin"/>
            </w:r>
            <w:r>
              <w:rPr>
                <w:noProof/>
                <w:webHidden/>
              </w:rPr>
              <w:instrText xml:space="preserve"> PAGEREF _Toc159158057 \h </w:instrText>
            </w:r>
            <w:r>
              <w:rPr>
                <w:noProof/>
                <w:webHidden/>
              </w:rPr>
            </w:r>
            <w:r>
              <w:rPr>
                <w:noProof/>
                <w:webHidden/>
              </w:rPr>
              <w:fldChar w:fldCharType="separate"/>
            </w:r>
            <w:r>
              <w:rPr>
                <w:noProof/>
                <w:webHidden/>
              </w:rPr>
              <w:t>10</w:t>
            </w:r>
            <w:r>
              <w:rPr>
                <w:noProof/>
                <w:webHidden/>
              </w:rPr>
              <w:fldChar w:fldCharType="end"/>
            </w:r>
          </w:hyperlink>
        </w:p>
        <w:p w14:paraId="72608E8E" w14:textId="5B25F85D" w:rsidR="00E43C28" w:rsidRDefault="00E43C28">
          <w:r>
            <w:rPr>
              <w:b/>
              <w:bCs/>
            </w:rPr>
            <w:fldChar w:fldCharType="end"/>
          </w:r>
        </w:p>
      </w:sdtContent>
    </w:sdt>
    <w:p w14:paraId="3D86105A" w14:textId="77777777" w:rsidR="00054C69" w:rsidRDefault="00054C69" w:rsidP="00A6783B">
      <w:pPr>
        <w:pStyle w:val="Handtekening"/>
        <w:rPr>
          <w:color w:val="000000" w:themeColor="text1"/>
        </w:rPr>
      </w:pPr>
    </w:p>
    <w:p w14:paraId="110E0F89" w14:textId="77777777" w:rsidR="00054C69" w:rsidRDefault="00054C69" w:rsidP="00A6783B">
      <w:pPr>
        <w:pStyle w:val="Handtekening"/>
        <w:rPr>
          <w:color w:val="000000" w:themeColor="text1"/>
        </w:rPr>
      </w:pPr>
    </w:p>
    <w:p w14:paraId="5CB0E56B" w14:textId="77777777" w:rsidR="00054C69" w:rsidRDefault="00054C69" w:rsidP="00A6783B">
      <w:pPr>
        <w:pStyle w:val="Handtekening"/>
        <w:rPr>
          <w:color w:val="000000" w:themeColor="text1"/>
        </w:rPr>
      </w:pPr>
    </w:p>
    <w:p w14:paraId="79AB38D6" w14:textId="77777777" w:rsidR="00054C69" w:rsidRDefault="00054C69" w:rsidP="00A6783B">
      <w:pPr>
        <w:pStyle w:val="Handtekening"/>
        <w:rPr>
          <w:color w:val="000000" w:themeColor="text1"/>
        </w:rPr>
      </w:pPr>
    </w:p>
    <w:p w14:paraId="6322378E" w14:textId="77777777" w:rsidR="00054C69" w:rsidRDefault="00054C69" w:rsidP="00A6783B">
      <w:pPr>
        <w:pStyle w:val="Handtekening"/>
        <w:rPr>
          <w:color w:val="000000" w:themeColor="text1"/>
        </w:rPr>
      </w:pPr>
    </w:p>
    <w:p w14:paraId="2C484C16" w14:textId="77777777" w:rsidR="00054C69" w:rsidRDefault="00054C69" w:rsidP="00A6783B">
      <w:pPr>
        <w:pStyle w:val="Handtekening"/>
        <w:rPr>
          <w:color w:val="000000" w:themeColor="text1"/>
        </w:rPr>
      </w:pPr>
    </w:p>
    <w:p w14:paraId="2B2EDF2B" w14:textId="77777777" w:rsidR="00054C69" w:rsidRDefault="00054C69" w:rsidP="00A6783B">
      <w:pPr>
        <w:pStyle w:val="Handtekening"/>
        <w:rPr>
          <w:color w:val="000000" w:themeColor="text1"/>
        </w:rPr>
      </w:pPr>
    </w:p>
    <w:p w14:paraId="30AA6270" w14:textId="77777777" w:rsidR="00054C69" w:rsidRDefault="00054C69" w:rsidP="00A6783B">
      <w:pPr>
        <w:pStyle w:val="Handtekening"/>
        <w:rPr>
          <w:color w:val="000000" w:themeColor="text1"/>
        </w:rPr>
      </w:pPr>
    </w:p>
    <w:p w14:paraId="7854213F" w14:textId="77777777" w:rsidR="00054C69" w:rsidRDefault="00054C69" w:rsidP="00A6783B">
      <w:pPr>
        <w:pStyle w:val="Handtekening"/>
        <w:rPr>
          <w:color w:val="000000" w:themeColor="text1"/>
        </w:rPr>
      </w:pPr>
    </w:p>
    <w:p w14:paraId="7CDB34ED" w14:textId="77777777" w:rsidR="00054C69" w:rsidRDefault="00054C69" w:rsidP="00A6783B">
      <w:pPr>
        <w:pStyle w:val="Handtekening"/>
        <w:rPr>
          <w:color w:val="000000" w:themeColor="text1"/>
        </w:rPr>
      </w:pPr>
    </w:p>
    <w:p w14:paraId="58154C33" w14:textId="77777777" w:rsidR="00054C69" w:rsidRDefault="00054C69" w:rsidP="00A6783B">
      <w:pPr>
        <w:pStyle w:val="Handtekening"/>
        <w:rPr>
          <w:color w:val="000000" w:themeColor="text1"/>
        </w:rPr>
      </w:pPr>
    </w:p>
    <w:p w14:paraId="1400EF2C" w14:textId="77777777" w:rsidR="00054C69" w:rsidRDefault="00054C69" w:rsidP="00A6783B">
      <w:pPr>
        <w:pStyle w:val="Handtekening"/>
        <w:rPr>
          <w:color w:val="000000" w:themeColor="text1"/>
        </w:rPr>
      </w:pPr>
    </w:p>
    <w:p w14:paraId="06CD0B62" w14:textId="77777777" w:rsidR="00054C69" w:rsidRDefault="00054C69" w:rsidP="00A6783B">
      <w:pPr>
        <w:pStyle w:val="Handtekening"/>
        <w:rPr>
          <w:color w:val="000000" w:themeColor="text1"/>
        </w:rPr>
      </w:pPr>
    </w:p>
    <w:p w14:paraId="7449E57A" w14:textId="77777777" w:rsidR="00054C69" w:rsidRDefault="00054C69" w:rsidP="00A6783B">
      <w:pPr>
        <w:pStyle w:val="Handtekening"/>
        <w:rPr>
          <w:color w:val="000000" w:themeColor="text1"/>
        </w:rPr>
      </w:pPr>
    </w:p>
    <w:p w14:paraId="4FA9F8CF" w14:textId="77777777" w:rsidR="00054C69" w:rsidRDefault="00054C69" w:rsidP="00A6783B">
      <w:pPr>
        <w:pStyle w:val="Handtekening"/>
        <w:rPr>
          <w:color w:val="000000" w:themeColor="text1"/>
        </w:rPr>
      </w:pPr>
    </w:p>
    <w:p w14:paraId="0E30E5F9" w14:textId="77777777" w:rsidR="00054C69" w:rsidRDefault="00054C69" w:rsidP="00A6783B">
      <w:pPr>
        <w:pStyle w:val="Handtekening"/>
        <w:rPr>
          <w:color w:val="000000" w:themeColor="text1"/>
        </w:rPr>
      </w:pPr>
    </w:p>
    <w:p w14:paraId="7FAD38BA" w14:textId="77777777" w:rsidR="00054C69" w:rsidRDefault="00054C69" w:rsidP="00A6783B">
      <w:pPr>
        <w:pStyle w:val="Handtekening"/>
        <w:rPr>
          <w:color w:val="000000" w:themeColor="text1"/>
        </w:rPr>
      </w:pPr>
    </w:p>
    <w:p w14:paraId="743CCFAD" w14:textId="77777777" w:rsidR="00054C69" w:rsidRDefault="00054C69" w:rsidP="00A6783B">
      <w:pPr>
        <w:pStyle w:val="Handtekening"/>
        <w:rPr>
          <w:color w:val="000000" w:themeColor="text1"/>
        </w:rPr>
      </w:pPr>
    </w:p>
    <w:p w14:paraId="5682A09B" w14:textId="77777777" w:rsidR="00054C69" w:rsidRDefault="00054C69" w:rsidP="00A6783B">
      <w:pPr>
        <w:pStyle w:val="Handtekening"/>
        <w:rPr>
          <w:color w:val="000000" w:themeColor="text1"/>
        </w:rPr>
      </w:pPr>
    </w:p>
    <w:p w14:paraId="12A3DBA3" w14:textId="77777777" w:rsidR="00054C69" w:rsidRDefault="00054C69" w:rsidP="00A6783B">
      <w:pPr>
        <w:pStyle w:val="Handtekening"/>
        <w:rPr>
          <w:color w:val="000000" w:themeColor="text1"/>
        </w:rPr>
      </w:pPr>
    </w:p>
    <w:p w14:paraId="7E0704F3" w14:textId="77777777" w:rsidR="00054C69" w:rsidRDefault="00054C69" w:rsidP="00A6783B">
      <w:pPr>
        <w:pStyle w:val="Handtekening"/>
        <w:rPr>
          <w:color w:val="000000" w:themeColor="text1"/>
        </w:rPr>
      </w:pPr>
    </w:p>
    <w:p w14:paraId="6BDB0DBE" w14:textId="77777777" w:rsidR="00054C69" w:rsidRDefault="00054C69" w:rsidP="00A6783B">
      <w:pPr>
        <w:pStyle w:val="Handtekening"/>
        <w:rPr>
          <w:color w:val="000000" w:themeColor="text1"/>
        </w:rPr>
      </w:pPr>
    </w:p>
    <w:p w14:paraId="3AB5B833" w14:textId="77777777" w:rsidR="00054C69" w:rsidRDefault="00054C69" w:rsidP="00A6783B">
      <w:pPr>
        <w:pStyle w:val="Handtekening"/>
        <w:rPr>
          <w:color w:val="000000" w:themeColor="text1"/>
        </w:rPr>
      </w:pPr>
    </w:p>
    <w:p w14:paraId="039B5EC9" w14:textId="77777777" w:rsidR="00054C69" w:rsidRDefault="00054C69" w:rsidP="00A6783B">
      <w:pPr>
        <w:pStyle w:val="Handtekening"/>
        <w:rPr>
          <w:color w:val="000000" w:themeColor="text1"/>
        </w:rPr>
      </w:pPr>
    </w:p>
    <w:p w14:paraId="7EA1E44C" w14:textId="77777777" w:rsidR="00054C69" w:rsidRDefault="00054C69" w:rsidP="00A6783B">
      <w:pPr>
        <w:pStyle w:val="Handtekening"/>
        <w:rPr>
          <w:color w:val="000000" w:themeColor="text1"/>
        </w:rPr>
      </w:pPr>
    </w:p>
    <w:p w14:paraId="222F6108" w14:textId="77777777" w:rsidR="00054C69" w:rsidRDefault="00054C69" w:rsidP="00A6783B">
      <w:pPr>
        <w:pStyle w:val="Handtekening"/>
        <w:rPr>
          <w:color w:val="000000" w:themeColor="text1"/>
        </w:rPr>
      </w:pPr>
    </w:p>
    <w:p w14:paraId="34E7A10D" w14:textId="77777777" w:rsidR="00054C69" w:rsidRDefault="00054C69" w:rsidP="00A6783B">
      <w:pPr>
        <w:pStyle w:val="Handtekening"/>
        <w:rPr>
          <w:color w:val="000000" w:themeColor="text1"/>
        </w:rPr>
      </w:pPr>
    </w:p>
    <w:p w14:paraId="4D344318" w14:textId="77777777" w:rsidR="00054C69" w:rsidRDefault="00054C69" w:rsidP="00A6783B">
      <w:pPr>
        <w:pStyle w:val="Handtekening"/>
        <w:rPr>
          <w:color w:val="000000" w:themeColor="text1"/>
        </w:rPr>
      </w:pPr>
    </w:p>
    <w:p w14:paraId="140847C9" w14:textId="77777777" w:rsidR="00054C69" w:rsidRDefault="00054C69" w:rsidP="00A6783B">
      <w:pPr>
        <w:pStyle w:val="Handtekening"/>
        <w:rPr>
          <w:color w:val="000000" w:themeColor="text1"/>
        </w:rPr>
      </w:pPr>
    </w:p>
    <w:p w14:paraId="24F5C09D" w14:textId="77777777" w:rsidR="00054C69" w:rsidRDefault="00054C69" w:rsidP="00A6783B">
      <w:pPr>
        <w:pStyle w:val="Handtekening"/>
        <w:rPr>
          <w:color w:val="000000" w:themeColor="text1"/>
        </w:rPr>
      </w:pPr>
    </w:p>
    <w:p w14:paraId="0C87DA88" w14:textId="77777777" w:rsidR="00054C69" w:rsidRDefault="00054C69" w:rsidP="00A6783B">
      <w:pPr>
        <w:pStyle w:val="Handtekening"/>
        <w:rPr>
          <w:color w:val="000000" w:themeColor="text1"/>
        </w:rPr>
      </w:pPr>
    </w:p>
    <w:p w14:paraId="28318FFC" w14:textId="77777777" w:rsidR="00054C69" w:rsidRDefault="00054C69" w:rsidP="00A6783B">
      <w:pPr>
        <w:pStyle w:val="Handtekening"/>
        <w:rPr>
          <w:color w:val="000000" w:themeColor="text1"/>
        </w:rPr>
      </w:pPr>
    </w:p>
    <w:p w14:paraId="52B6E0C3" w14:textId="77777777" w:rsidR="00054C69" w:rsidRDefault="00054C69" w:rsidP="00A6783B">
      <w:pPr>
        <w:pStyle w:val="Handtekening"/>
        <w:rPr>
          <w:color w:val="000000" w:themeColor="text1"/>
        </w:rPr>
      </w:pPr>
    </w:p>
    <w:p w14:paraId="4DEBC50E" w14:textId="77777777" w:rsidR="00054C69" w:rsidRDefault="00054C69" w:rsidP="00A6783B">
      <w:pPr>
        <w:pStyle w:val="Handtekening"/>
        <w:rPr>
          <w:color w:val="000000" w:themeColor="text1"/>
        </w:rPr>
      </w:pPr>
    </w:p>
    <w:p w14:paraId="0CF9E495" w14:textId="77777777" w:rsidR="00054C69" w:rsidRDefault="00054C69" w:rsidP="00E43C28">
      <w:pPr>
        <w:pStyle w:val="Handtekening"/>
        <w:ind w:left="0"/>
        <w:rPr>
          <w:color w:val="000000" w:themeColor="text1"/>
        </w:rPr>
      </w:pPr>
    </w:p>
    <w:p w14:paraId="04997BD1" w14:textId="0F2FB155" w:rsidR="00054C69" w:rsidRPr="00E43C28" w:rsidRDefault="00054C69" w:rsidP="002D092B">
      <w:pPr>
        <w:pStyle w:val="Kop2"/>
        <w:ind w:left="0"/>
        <w:rPr>
          <w:rFonts w:ascii="Arial Nova Light" w:hAnsi="Arial Nova Light"/>
          <w:b/>
          <w:bCs/>
          <w:color w:val="auto"/>
          <w:sz w:val="48"/>
          <w:szCs w:val="48"/>
        </w:rPr>
      </w:pPr>
      <w:bookmarkStart w:id="0" w:name="_Toc159158050"/>
      <w:r w:rsidRPr="00E43C28">
        <w:rPr>
          <w:rFonts w:ascii="Arial Nova Light" w:hAnsi="Arial Nova Light"/>
          <w:b/>
          <w:bCs/>
          <w:color w:val="auto"/>
          <w:sz w:val="48"/>
          <w:szCs w:val="48"/>
        </w:rPr>
        <w:lastRenderedPageBreak/>
        <w:t>Inleiding</w:t>
      </w:r>
      <w:bookmarkEnd w:id="0"/>
    </w:p>
    <w:p w14:paraId="3377C901" w14:textId="77777777" w:rsidR="00C652D7" w:rsidRPr="00C652D7" w:rsidRDefault="00C652D7" w:rsidP="002D092B"/>
    <w:p w14:paraId="61A209D0" w14:textId="7BD85320" w:rsidR="00054C69" w:rsidRPr="00C652D7" w:rsidRDefault="00054C69" w:rsidP="002D092B">
      <w:pPr>
        <w:spacing w:before="0"/>
        <w:ind w:left="0"/>
        <w:rPr>
          <w:rFonts w:ascii="Arial Nova Light" w:hAnsi="Arial Nova Light"/>
          <w:color w:val="auto"/>
          <w:szCs w:val="24"/>
        </w:rPr>
      </w:pPr>
      <w:r w:rsidRPr="00C652D7">
        <w:rPr>
          <w:rFonts w:ascii="Arial Nova Light" w:hAnsi="Arial Nova Light"/>
          <w:color w:val="auto"/>
          <w:szCs w:val="24"/>
        </w:rPr>
        <w:t>In dit ppo verslag schrijf ik over mijn eigen ontwikkeling sinds de laatste keer dat ik ppo heb ingeleverd. Het betreft vooral mijn persoonlijke ontwikkeling en welke invloeden er spelen van buitenaf of in privé kring. In het vorige PPO verslag wordt er vooral geschreven over mijn persoonlijke leerdoel:</w:t>
      </w:r>
    </w:p>
    <w:p w14:paraId="6FF6DB71" w14:textId="4EB64165" w:rsidR="00054C69" w:rsidRPr="00C652D7" w:rsidRDefault="00054C69" w:rsidP="002D092B">
      <w:pPr>
        <w:spacing w:before="0"/>
        <w:ind w:left="0"/>
        <w:rPr>
          <w:rFonts w:ascii="Arial Nova Light" w:hAnsi="Arial Nova Light"/>
          <w:i/>
          <w:iCs/>
          <w:color w:val="auto"/>
          <w:szCs w:val="24"/>
        </w:rPr>
      </w:pPr>
      <w:r w:rsidRPr="00C652D7">
        <w:rPr>
          <w:rFonts w:ascii="Arial Nova Light" w:hAnsi="Arial Nova Light"/>
          <w:i/>
          <w:iCs/>
          <w:color w:val="auto"/>
          <w:szCs w:val="24"/>
        </w:rPr>
        <w:t>‘Mezelf op nummer 1 zetten’</w:t>
      </w:r>
    </w:p>
    <w:p w14:paraId="20A92F6E" w14:textId="5204A39A" w:rsidR="00054C69" w:rsidRDefault="00C652D7" w:rsidP="002D092B">
      <w:pPr>
        <w:ind w:left="0"/>
        <w:rPr>
          <w:rFonts w:ascii="Arial Nova Light" w:hAnsi="Arial Nova Light"/>
          <w:color w:val="auto"/>
          <w:szCs w:val="24"/>
        </w:rPr>
      </w:pPr>
      <w:r w:rsidRPr="00C652D7">
        <w:rPr>
          <w:rFonts w:ascii="Arial Nova Light" w:hAnsi="Arial Nova Light"/>
          <w:color w:val="auto"/>
          <w:szCs w:val="24"/>
        </w:rPr>
        <w:t xml:space="preserve">Na aanleiding van dit </w:t>
      </w:r>
      <w:r w:rsidR="00054C69" w:rsidRPr="00C652D7">
        <w:rPr>
          <w:rFonts w:ascii="Arial Nova Light" w:hAnsi="Arial Nova Light"/>
          <w:color w:val="auto"/>
          <w:szCs w:val="24"/>
        </w:rPr>
        <w:t xml:space="preserve">persoonlijk leerdoel beschrijf ik welke stappen </w:t>
      </w:r>
      <w:r w:rsidRPr="00C652D7">
        <w:rPr>
          <w:rFonts w:ascii="Arial Nova Light" w:hAnsi="Arial Nova Light"/>
          <w:color w:val="auto"/>
          <w:szCs w:val="24"/>
        </w:rPr>
        <w:t>er zijn gemaakt</w:t>
      </w:r>
      <w:r w:rsidR="00054C69" w:rsidRPr="00C652D7">
        <w:rPr>
          <w:rFonts w:ascii="Arial Nova Light" w:hAnsi="Arial Nova Light"/>
          <w:color w:val="auto"/>
          <w:szCs w:val="24"/>
        </w:rPr>
        <w:t>, waar ik tegen aan ben gelopen en welke stappen ik nog wil nemen.</w:t>
      </w:r>
      <w:r w:rsidRPr="00C652D7">
        <w:rPr>
          <w:rFonts w:ascii="Arial Nova Light" w:hAnsi="Arial Nova Light"/>
          <w:color w:val="auto"/>
          <w:szCs w:val="24"/>
        </w:rPr>
        <w:t xml:space="preserve"> Ook wil ik mijn eigen successen beschrijven waar ik trots op mag zijn.</w:t>
      </w:r>
      <w:r w:rsidR="00054C69" w:rsidRPr="00C652D7">
        <w:rPr>
          <w:rFonts w:ascii="Arial Nova Light" w:hAnsi="Arial Nova Light"/>
          <w:color w:val="auto"/>
          <w:szCs w:val="24"/>
        </w:rPr>
        <w:t xml:space="preserve"> </w:t>
      </w:r>
      <w:r w:rsidRPr="00C652D7">
        <w:rPr>
          <w:rFonts w:ascii="Arial Nova Light" w:hAnsi="Arial Nova Light"/>
          <w:color w:val="auto"/>
          <w:szCs w:val="24"/>
        </w:rPr>
        <w:t xml:space="preserve">De 3 hoofdcompetenties die centraal staan dit moduul zal ik gebruiken als ondersteuning van mijn eigen leerdoel. </w:t>
      </w:r>
      <w:r>
        <w:rPr>
          <w:rFonts w:ascii="Arial Nova Light" w:hAnsi="Arial Nova Light"/>
          <w:color w:val="auto"/>
          <w:szCs w:val="24"/>
        </w:rPr>
        <w:t>Ook zullen er ervaringen worden gebruikt als onderbouwing van de verslag. De ervaringen zijn opgedaan op het werk, privé en tijdens lesdagen.</w:t>
      </w:r>
    </w:p>
    <w:p w14:paraId="5DA741EA" w14:textId="77777777" w:rsidR="002D092B" w:rsidRDefault="002D092B" w:rsidP="00054C69">
      <w:pPr>
        <w:ind w:left="0"/>
        <w:rPr>
          <w:rFonts w:ascii="Arial Nova Light" w:hAnsi="Arial Nova Light"/>
          <w:color w:val="auto"/>
          <w:szCs w:val="24"/>
        </w:rPr>
      </w:pPr>
    </w:p>
    <w:p w14:paraId="1A3BC608" w14:textId="77777777" w:rsidR="002D092B" w:rsidRDefault="002D092B" w:rsidP="00054C69">
      <w:pPr>
        <w:ind w:left="0"/>
        <w:rPr>
          <w:rFonts w:ascii="Arial Nova Light" w:hAnsi="Arial Nova Light"/>
          <w:color w:val="auto"/>
          <w:szCs w:val="24"/>
        </w:rPr>
      </w:pPr>
    </w:p>
    <w:p w14:paraId="77B8539C" w14:textId="77777777" w:rsidR="002D092B" w:rsidRDefault="002D092B" w:rsidP="00054C69">
      <w:pPr>
        <w:ind w:left="0"/>
        <w:rPr>
          <w:rFonts w:ascii="Arial Nova Light" w:hAnsi="Arial Nova Light"/>
          <w:color w:val="auto"/>
          <w:szCs w:val="24"/>
        </w:rPr>
      </w:pPr>
    </w:p>
    <w:p w14:paraId="5E245661" w14:textId="77777777" w:rsidR="002D092B" w:rsidRDefault="002D092B" w:rsidP="00054C69">
      <w:pPr>
        <w:ind w:left="0"/>
        <w:rPr>
          <w:rFonts w:ascii="Arial Nova Light" w:hAnsi="Arial Nova Light"/>
          <w:color w:val="auto"/>
          <w:szCs w:val="24"/>
        </w:rPr>
      </w:pPr>
    </w:p>
    <w:p w14:paraId="6D94C41B" w14:textId="77777777" w:rsidR="002D092B" w:rsidRDefault="002D092B" w:rsidP="00054C69">
      <w:pPr>
        <w:ind w:left="0"/>
        <w:rPr>
          <w:rFonts w:ascii="Arial Nova Light" w:hAnsi="Arial Nova Light"/>
          <w:color w:val="auto"/>
          <w:szCs w:val="24"/>
        </w:rPr>
      </w:pPr>
    </w:p>
    <w:p w14:paraId="1185D07B" w14:textId="77777777" w:rsidR="002D092B" w:rsidRDefault="002D092B" w:rsidP="00054C69">
      <w:pPr>
        <w:ind w:left="0"/>
        <w:rPr>
          <w:rFonts w:ascii="Arial Nova Light" w:hAnsi="Arial Nova Light"/>
          <w:color w:val="auto"/>
          <w:szCs w:val="24"/>
        </w:rPr>
      </w:pPr>
    </w:p>
    <w:p w14:paraId="5022EB2C" w14:textId="77777777" w:rsidR="002D092B" w:rsidRDefault="002D092B" w:rsidP="00054C69">
      <w:pPr>
        <w:ind w:left="0"/>
        <w:rPr>
          <w:rFonts w:ascii="Arial Nova Light" w:hAnsi="Arial Nova Light"/>
          <w:color w:val="auto"/>
          <w:szCs w:val="24"/>
        </w:rPr>
      </w:pPr>
    </w:p>
    <w:p w14:paraId="5AC10DC6" w14:textId="77777777" w:rsidR="002D092B" w:rsidRDefault="002D092B" w:rsidP="00054C69">
      <w:pPr>
        <w:ind w:left="0"/>
        <w:rPr>
          <w:rFonts w:ascii="Arial Nova Light" w:hAnsi="Arial Nova Light"/>
          <w:color w:val="auto"/>
          <w:szCs w:val="24"/>
        </w:rPr>
      </w:pPr>
    </w:p>
    <w:p w14:paraId="457292A2" w14:textId="77777777" w:rsidR="002D092B" w:rsidRDefault="002D092B" w:rsidP="00054C69">
      <w:pPr>
        <w:ind w:left="0"/>
        <w:rPr>
          <w:rFonts w:ascii="Arial Nova Light" w:hAnsi="Arial Nova Light"/>
          <w:color w:val="auto"/>
          <w:szCs w:val="24"/>
        </w:rPr>
      </w:pPr>
    </w:p>
    <w:p w14:paraId="062B0E14" w14:textId="77777777" w:rsidR="002D092B" w:rsidRDefault="002D092B" w:rsidP="00054C69">
      <w:pPr>
        <w:ind w:left="0"/>
        <w:rPr>
          <w:rFonts w:ascii="Arial Nova Light" w:hAnsi="Arial Nova Light"/>
          <w:color w:val="auto"/>
          <w:szCs w:val="24"/>
        </w:rPr>
      </w:pPr>
    </w:p>
    <w:p w14:paraId="58082BB6" w14:textId="77777777" w:rsidR="002D092B" w:rsidRDefault="002D092B" w:rsidP="00054C69">
      <w:pPr>
        <w:ind w:left="0"/>
        <w:rPr>
          <w:rFonts w:ascii="Arial Nova Light" w:hAnsi="Arial Nova Light"/>
          <w:color w:val="auto"/>
          <w:szCs w:val="24"/>
        </w:rPr>
      </w:pPr>
    </w:p>
    <w:p w14:paraId="299B8243" w14:textId="77777777" w:rsidR="002D092B" w:rsidRDefault="002D092B" w:rsidP="00054C69">
      <w:pPr>
        <w:ind w:left="0"/>
        <w:rPr>
          <w:rFonts w:ascii="Arial Nova Light" w:hAnsi="Arial Nova Light"/>
          <w:color w:val="auto"/>
          <w:szCs w:val="24"/>
        </w:rPr>
      </w:pPr>
    </w:p>
    <w:p w14:paraId="4E7271DA" w14:textId="77777777" w:rsidR="002D092B" w:rsidRDefault="002D092B" w:rsidP="00054C69">
      <w:pPr>
        <w:ind w:left="0"/>
        <w:rPr>
          <w:rFonts w:ascii="Arial Nova Light" w:hAnsi="Arial Nova Light"/>
          <w:color w:val="auto"/>
          <w:szCs w:val="24"/>
        </w:rPr>
      </w:pPr>
    </w:p>
    <w:p w14:paraId="1F94C0D7" w14:textId="77777777" w:rsidR="002D092B" w:rsidRDefault="002D092B" w:rsidP="00054C69">
      <w:pPr>
        <w:ind w:left="0"/>
        <w:rPr>
          <w:rFonts w:ascii="Arial Nova Light" w:hAnsi="Arial Nova Light"/>
          <w:color w:val="auto"/>
          <w:szCs w:val="24"/>
        </w:rPr>
      </w:pPr>
    </w:p>
    <w:p w14:paraId="056F1BE6" w14:textId="77777777" w:rsidR="004B5AC3" w:rsidRPr="009D632C" w:rsidRDefault="004B5AC3" w:rsidP="004B5AC3">
      <w:pPr>
        <w:pStyle w:val="Kop2"/>
        <w:rPr>
          <w:color w:val="auto"/>
        </w:rPr>
      </w:pPr>
    </w:p>
    <w:p w14:paraId="4AE8CA4B" w14:textId="42244B72" w:rsidR="002D092B" w:rsidRPr="009D632C" w:rsidRDefault="004B5AC3" w:rsidP="004B5AC3">
      <w:pPr>
        <w:pStyle w:val="Kop2"/>
        <w:ind w:left="0"/>
        <w:rPr>
          <w:rFonts w:ascii="Arial Nova Light" w:hAnsi="Arial Nova Light"/>
          <w:b/>
          <w:bCs/>
          <w:color w:val="auto"/>
          <w:sz w:val="24"/>
          <w:szCs w:val="24"/>
        </w:rPr>
      </w:pPr>
      <w:bookmarkStart w:id="1" w:name="_Toc159158051"/>
      <w:r w:rsidRPr="009D632C">
        <w:rPr>
          <w:rFonts w:ascii="Arial Nova Light" w:hAnsi="Arial Nova Light"/>
          <w:b/>
          <w:bCs/>
          <w:color w:val="auto"/>
          <w:sz w:val="24"/>
          <w:szCs w:val="24"/>
        </w:rPr>
        <w:t>Terugblik vorig PPO verslag</w:t>
      </w:r>
      <w:bookmarkEnd w:id="1"/>
    </w:p>
    <w:p w14:paraId="6932BEB9" w14:textId="13DC8933" w:rsidR="004B5AC3" w:rsidRPr="009D632C" w:rsidRDefault="004B5AC3" w:rsidP="004B5AC3">
      <w:pPr>
        <w:ind w:left="0"/>
        <w:rPr>
          <w:rFonts w:ascii="Arial Nova Light" w:hAnsi="Arial Nova Light"/>
          <w:color w:val="auto"/>
        </w:rPr>
      </w:pPr>
      <w:r w:rsidRPr="009D632C">
        <w:rPr>
          <w:rFonts w:ascii="Arial Nova Light" w:hAnsi="Arial Nova Light"/>
          <w:color w:val="auto"/>
        </w:rPr>
        <w:t>Het vorige verslag stond veel in het teken van mijn eigen ontwikkeling en hierbij veel aandacht te besteden aan mijn eigen persoonlijke leerdoel : mezelf op nummer 1 durven te zetten. Ook stond het vorige verslag in het teken van het leren kennen van mijn eigen team om daar zo goed mogelijk leiding aan te kunnen geven</w:t>
      </w:r>
      <w:r w:rsidR="003B1ACE" w:rsidRPr="009D632C">
        <w:rPr>
          <w:rFonts w:ascii="Arial Nova Light" w:hAnsi="Arial Nova Light"/>
          <w:color w:val="auto"/>
        </w:rPr>
        <w:t>,</w:t>
      </w:r>
      <w:r w:rsidRPr="009D632C">
        <w:rPr>
          <w:rFonts w:ascii="Arial Nova Light" w:hAnsi="Arial Nova Light"/>
          <w:color w:val="auto"/>
        </w:rPr>
        <w:t xml:space="preserve"> door het invullen van DISC-profielen voor eigen medewerkers ontstond er al </w:t>
      </w:r>
      <w:r w:rsidR="003B1ACE" w:rsidRPr="009D632C">
        <w:rPr>
          <w:rFonts w:ascii="Arial Nova Light" w:hAnsi="Arial Nova Light"/>
          <w:color w:val="auto"/>
        </w:rPr>
        <w:t>snel een</w:t>
      </w:r>
      <w:r w:rsidRPr="009D632C">
        <w:rPr>
          <w:rFonts w:ascii="Arial Nova Light" w:hAnsi="Arial Nova Light"/>
          <w:color w:val="auto"/>
        </w:rPr>
        <w:t xml:space="preserve"> goed beeld van hoe de rest van de mensen uit mijn team in elkaar steken en hoe zij leidinggeven zien en hoe zij graag leiding ontvangen. </w:t>
      </w:r>
      <w:r w:rsidR="003B1ACE" w:rsidRPr="009D632C">
        <w:rPr>
          <w:rFonts w:ascii="Arial Nova Light" w:hAnsi="Arial Nova Light"/>
          <w:color w:val="auto"/>
        </w:rPr>
        <w:t xml:space="preserve">Met een eigen stijl van leiding geven, het samen willen doen, het overleggen en de mening en ideeën van andere te respecteren Kwam al snel naar voren na de test dat veel teamleden volgzaam gedrag vertoont en snel meegaan met de ideeën van anderen dit is dus een goede match met hoe ik ook graag leiding geef aan andere. </w:t>
      </w:r>
    </w:p>
    <w:p w14:paraId="17ECF41B" w14:textId="5E88D4DC" w:rsidR="003B1ACE" w:rsidRPr="009D632C" w:rsidRDefault="003B1ACE" w:rsidP="004B5AC3">
      <w:pPr>
        <w:ind w:left="0"/>
        <w:rPr>
          <w:rFonts w:ascii="Arial Nova Light" w:hAnsi="Arial Nova Light"/>
          <w:color w:val="auto"/>
        </w:rPr>
      </w:pPr>
      <w:r w:rsidRPr="009D632C">
        <w:rPr>
          <w:rFonts w:ascii="Arial Nova Light" w:hAnsi="Arial Nova Light"/>
          <w:color w:val="auto"/>
        </w:rPr>
        <w:t xml:space="preserve">Ook stond het verslag in het teken van mijn sollicitatie op een andere functie binnen Kwantum. Na kort getwijfeld te hebben of ik zou moeten solliciteren heb ik een na eigen zeggen een sterke motivatie geschreven waarom ik geschikt zou zijn voor de functie, de twijfel kwam weg uit het feit dat ik het best druk heb en wellicht niet 100% focus zou kunnen hebben op mijn nieuwe rol. Gelukkig bied de OR mij de ruimte om mezelf te kunnen ontwikkelen tevens voel en krijg ik de ruimte vanuit thuis en wellicht mijn opleiding. Na dit voor mijzelf op een rijtje te hebben gezet heb ik gesolliciteerd. </w:t>
      </w:r>
      <w:r w:rsidR="00B85B50" w:rsidRPr="009D632C">
        <w:rPr>
          <w:rFonts w:ascii="Arial Nova Light" w:hAnsi="Arial Nova Light"/>
          <w:color w:val="auto"/>
        </w:rPr>
        <w:t>Helaas is er op dat moment gekozen voor iemand anders vanuit de organisatie en heb ik vanuit HR waardevolle feedback mogen ontvangen om mijzelf door te ontwikkelen.</w:t>
      </w:r>
    </w:p>
    <w:p w14:paraId="31996D95" w14:textId="3A818301" w:rsidR="00B85B50" w:rsidRPr="009D632C" w:rsidRDefault="00B85B50" w:rsidP="00B85B50">
      <w:pPr>
        <w:pStyle w:val="Kop2"/>
        <w:ind w:left="0"/>
        <w:rPr>
          <w:rFonts w:ascii="Arial Nova Light" w:hAnsi="Arial Nova Light"/>
          <w:b/>
          <w:bCs/>
          <w:color w:val="auto"/>
          <w:sz w:val="24"/>
          <w:szCs w:val="24"/>
        </w:rPr>
      </w:pPr>
      <w:bookmarkStart w:id="2" w:name="_Toc159158052"/>
      <w:r w:rsidRPr="009D632C">
        <w:rPr>
          <w:rFonts w:ascii="Arial Nova Light" w:hAnsi="Arial Nova Light"/>
          <w:b/>
          <w:bCs/>
          <w:color w:val="auto"/>
          <w:sz w:val="24"/>
          <w:szCs w:val="24"/>
        </w:rPr>
        <w:t>De nu situatie!</w:t>
      </w:r>
      <w:bookmarkEnd w:id="2"/>
    </w:p>
    <w:p w14:paraId="24FD5DAD" w14:textId="26FF8B58" w:rsidR="00B85B50" w:rsidRPr="009D632C" w:rsidRDefault="00B85B50" w:rsidP="00B85B50">
      <w:pPr>
        <w:spacing w:after="0"/>
        <w:ind w:left="0"/>
        <w:rPr>
          <w:rFonts w:ascii="Arial Nova Light" w:hAnsi="Arial Nova Light"/>
          <w:color w:val="auto"/>
        </w:rPr>
      </w:pPr>
      <w:r w:rsidRPr="009D632C">
        <w:rPr>
          <w:rFonts w:ascii="Arial Nova Light" w:hAnsi="Arial Nova Light"/>
          <w:color w:val="auto"/>
        </w:rPr>
        <w:t>Zoals is te lezen in het vorige verslag heb ik aangegeven graag dichterbij huis te willen werken zodat ik de focus meer op mijzelf kan leggen en meer thuis aanwezig kan zijn. Na een aantal goede gesprekken met HR ben ik uiteindelijk gevraagd om naar filiaal Zwolle te verhuizen. Op 2 januari had ik mijn 1</w:t>
      </w:r>
      <w:r w:rsidRPr="009D632C">
        <w:rPr>
          <w:rFonts w:ascii="Arial Nova Light" w:hAnsi="Arial Nova Light"/>
          <w:color w:val="auto"/>
          <w:vertAlign w:val="superscript"/>
        </w:rPr>
        <w:t>e</w:t>
      </w:r>
      <w:r w:rsidRPr="009D632C">
        <w:rPr>
          <w:rFonts w:ascii="Arial Nova Light" w:hAnsi="Arial Nova Light"/>
          <w:color w:val="auto"/>
        </w:rPr>
        <w:t xml:space="preserve"> werkdag in een nieuwe winkel met nieuwe mensen. Om het team beter te leren kennen heb ik met elke medewerker een koffie date gehad om gewoon kort kennis te maken met deze medewerker. Voor de koffie date heb ik een aantal vragen opgesteld waar we een niet al te zakelijk gesprek over hebben gehad. Een aantal van die vragen waren:</w:t>
      </w:r>
    </w:p>
    <w:p w14:paraId="3B04CDDC" w14:textId="08624F92" w:rsidR="00B85B50" w:rsidRPr="009D632C" w:rsidRDefault="00B85B50" w:rsidP="00B85B50">
      <w:pPr>
        <w:pStyle w:val="Lijstalinea"/>
        <w:numPr>
          <w:ilvl w:val="0"/>
          <w:numId w:val="2"/>
        </w:numPr>
        <w:spacing w:after="0"/>
        <w:rPr>
          <w:rFonts w:ascii="Arial Nova Light" w:hAnsi="Arial Nova Light"/>
          <w:color w:val="auto"/>
        </w:rPr>
      </w:pPr>
      <w:r w:rsidRPr="009D632C">
        <w:rPr>
          <w:rFonts w:ascii="Arial Nova Light" w:hAnsi="Arial Nova Light"/>
          <w:color w:val="auto"/>
        </w:rPr>
        <w:t>Hoelang werk je al voor Kwantum</w:t>
      </w:r>
    </w:p>
    <w:p w14:paraId="34679666" w14:textId="0692B9BD" w:rsidR="00B85B50" w:rsidRPr="009D632C" w:rsidRDefault="00B85B50" w:rsidP="00B85B50">
      <w:pPr>
        <w:pStyle w:val="Lijstalinea"/>
        <w:numPr>
          <w:ilvl w:val="0"/>
          <w:numId w:val="2"/>
        </w:numPr>
        <w:spacing w:after="0"/>
        <w:rPr>
          <w:rFonts w:ascii="Arial Nova Light" w:hAnsi="Arial Nova Light"/>
          <w:color w:val="auto"/>
        </w:rPr>
      </w:pPr>
      <w:r w:rsidRPr="009D632C">
        <w:rPr>
          <w:rFonts w:ascii="Arial Nova Light" w:hAnsi="Arial Nova Light"/>
          <w:color w:val="auto"/>
        </w:rPr>
        <w:t>Ben je getrouwd? Woon je samen of alleen?</w:t>
      </w:r>
    </w:p>
    <w:p w14:paraId="12D65D31" w14:textId="5721C271" w:rsidR="00B85B50" w:rsidRPr="009D632C" w:rsidRDefault="00B85B50" w:rsidP="00B85B50">
      <w:pPr>
        <w:pStyle w:val="Lijstalinea"/>
        <w:numPr>
          <w:ilvl w:val="0"/>
          <w:numId w:val="2"/>
        </w:numPr>
        <w:spacing w:after="0"/>
        <w:rPr>
          <w:rFonts w:ascii="Arial Nova Light" w:hAnsi="Arial Nova Light"/>
          <w:color w:val="auto"/>
        </w:rPr>
      </w:pPr>
      <w:r w:rsidRPr="009D632C">
        <w:rPr>
          <w:rFonts w:ascii="Arial Nova Light" w:hAnsi="Arial Nova Light"/>
          <w:color w:val="auto"/>
        </w:rPr>
        <w:t>Wat is je huidige rol binnen Kwantum?</w:t>
      </w:r>
    </w:p>
    <w:p w14:paraId="389DBA91" w14:textId="0FAC1156" w:rsidR="00B85B50" w:rsidRPr="009D632C" w:rsidRDefault="00B85B50" w:rsidP="00B85B50">
      <w:pPr>
        <w:pStyle w:val="Lijstalinea"/>
        <w:numPr>
          <w:ilvl w:val="0"/>
          <w:numId w:val="2"/>
        </w:numPr>
        <w:spacing w:after="0"/>
        <w:rPr>
          <w:rFonts w:ascii="Arial Nova Light" w:hAnsi="Arial Nova Light"/>
          <w:color w:val="auto"/>
        </w:rPr>
      </w:pPr>
      <w:r w:rsidRPr="009D632C">
        <w:rPr>
          <w:rFonts w:ascii="Arial Nova Light" w:hAnsi="Arial Nova Light"/>
          <w:color w:val="auto"/>
        </w:rPr>
        <w:t>Zou je willen doorgroeien in de organisatie?</w:t>
      </w:r>
    </w:p>
    <w:p w14:paraId="5DFACB69" w14:textId="2D2C78DD" w:rsidR="00B85B50" w:rsidRPr="009D632C" w:rsidRDefault="00B85B50" w:rsidP="00B85B50">
      <w:pPr>
        <w:pStyle w:val="Lijstalinea"/>
        <w:numPr>
          <w:ilvl w:val="0"/>
          <w:numId w:val="2"/>
        </w:numPr>
        <w:spacing w:after="0"/>
        <w:rPr>
          <w:rFonts w:ascii="Arial Nova Light" w:hAnsi="Arial Nova Light"/>
          <w:color w:val="auto"/>
        </w:rPr>
      </w:pPr>
      <w:r w:rsidRPr="009D632C">
        <w:rPr>
          <w:rFonts w:ascii="Arial Nova Light" w:hAnsi="Arial Nova Light"/>
          <w:color w:val="auto"/>
        </w:rPr>
        <w:t>Wat zegt je gevoel over een nieuwe leidinggevende?</w:t>
      </w:r>
    </w:p>
    <w:p w14:paraId="6B79A8D7" w14:textId="77777777" w:rsidR="001A43AC" w:rsidRPr="009D632C" w:rsidRDefault="00B85B50" w:rsidP="00B85B50">
      <w:pPr>
        <w:spacing w:after="0"/>
        <w:ind w:left="0"/>
        <w:rPr>
          <w:rFonts w:ascii="Arial Nova Light" w:hAnsi="Arial Nova Light"/>
          <w:color w:val="auto"/>
        </w:rPr>
      </w:pPr>
      <w:r w:rsidRPr="009D632C">
        <w:rPr>
          <w:rFonts w:ascii="Arial Nova Light" w:hAnsi="Arial Nova Light"/>
          <w:color w:val="auto"/>
        </w:rPr>
        <w:t xml:space="preserve">Deze vragen hebben geholpen om een leuk gesprek te hebben met elk teamlid wat bij Kwantum Zwolle hoort. Omdat de vragen veelal open waren kreeg ik ook een aantal vragen terug zoals vraag 4 of ik zelf ook wou doorgroeien in de organisatie en of ik het ook spannend vond om naar een nieuwe omgeving te verhuizen. Mijn antwoord op die vragen waren beide natuurlijk ja. Zelf wil ik doorgroeien in de organisatie wellicht in een rol van supervisor. Zelf had ik gezonde spanning om te starten in een nieuwe winkel met nieuwe mensen, het hielp voor mij wel dat ik de aanwezige storemanagers al goed kende </w:t>
      </w:r>
      <w:r w:rsidR="001A43AC" w:rsidRPr="009D632C">
        <w:rPr>
          <w:rFonts w:ascii="Arial Nova Light" w:hAnsi="Arial Nova Light"/>
          <w:color w:val="auto"/>
        </w:rPr>
        <w:t xml:space="preserve">wat zorgde voor een zachte landing in het team. </w:t>
      </w:r>
    </w:p>
    <w:p w14:paraId="381E9997" w14:textId="77777777" w:rsidR="001A43AC" w:rsidRPr="009D632C" w:rsidRDefault="001A43AC" w:rsidP="00B85B50">
      <w:pPr>
        <w:spacing w:after="0"/>
        <w:ind w:left="0"/>
        <w:rPr>
          <w:rFonts w:ascii="Arial Nova Light" w:hAnsi="Arial Nova Light"/>
          <w:color w:val="auto"/>
        </w:rPr>
      </w:pPr>
    </w:p>
    <w:p w14:paraId="23EE2968" w14:textId="77777777" w:rsidR="006D4DF7" w:rsidRPr="009D632C" w:rsidRDefault="001A43AC" w:rsidP="00B85B50">
      <w:pPr>
        <w:spacing w:after="0"/>
        <w:ind w:left="0"/>
        <w:rPr>
          <w:rFonts w:ascii="Arial Nova Light" w:hAnsi="Arial Nova Light"/>
          <w:color w:val="auto"/>
        </w:rPr>
      </w:pPr>
      <w:r w:rsidRPr="009D632C">
        <w:rPr>
          <w:rFonts w:ascii="Arial Nova Light" w:hAnsi="Arial Nova Light"/>
          <w:color w:val="auto"/>
        </w:rPr>
        <w:t>Inmiddels ben ik een paar weken aan het werk in vesteging Zwolle en staat het nog vooral in het teken van mensen leren kennen en de winkel ontdekken. Omdat er nu 3 kapiteins op 1 schip staan is hierin nog wel wat taak verdeling nodig en moeten we er met ze 3</w:t>
      </w:r>
      <w:r w:rsidRPr="009D632C">
        <w:rPr>
          <w:rFonts w:ascii="Arial Nova Light" w:hAnsi="Arial Nova Light"/>
          <w:color w:val="auto"/>
          <w:vertAlign w:val="superscript"/>
        </w:rPr>
        <w:t>e</w:t>
      </w:r>
      <w:r w:rsidRPr="009D632C">
        <w:rPr>
          <w:rFonts w:ascii="Arial Nova Light" w:hAnsi="Arial Nova Light"/>
          <w:color w:val="auto"/>
        </w:rPr>
        <w:t xml:space="preserve"> voor zorgen dat onze neuzen dezelfde kant op gaan. Omdat ik de 3</w:t>
      </w:r>
      <w:r w:rsidRPr="009D632C">
        <w:rPr>
          <w:rFonts w:ascii="Arial Nova Light" w:hAnsi="Arial Nova Light"/>
          <w:color w:val="auto"/>
          <w:vertAlign w:val="superscript"/>
        </w:rPr>
        <w:t>e</w:t>
      </w:r>
      <w:r w:rsidRPr="009D632C">
        <w:rPr>
          <w:rFonts w:ascii="Arial Nova Light" w:hAnsi="Arial Nova Light"/>
          <w:color w:val="auto"/>
        </w:rPr>
        <w:t xml:space="preserve"> storemanagers zou worden voor </w:t>
      </w:r>
      <w:r w:rsidRPr="009D632C">
        <w:rPr>
          <w:rFonts w:ascii="Arial Nova Light" w:hAnsi="Arial Nova Light"/>
          <w:color w:val="auto"/>
        </w:rPr>
        <w:lastRenderedPageBreak/>
        <w:t>vesteging Zwolle was ik eerst wat bang dat ik een 3</w:t>
      </w:r>
      <w:r w:rsidRPr="009D632C">
        <w:rPr>
          <w:rFonts w:ascii="Arial Nova Light" w:hAnsi="Arial Nova Light"/>
          <w:color w:val="auto"/>
          <w:vertAlign w:val="superscript"/>
        </w:rPr>
        <w:t>e</w:t>
      </w:r>
      <w:r w:rsidRPr="009D632C">
        <w:rPr>
          <w:rFonts w:ascii="Arial Nova Light" w:hAnsi="Arial Nova Light"/>
          <w:color w:val="auto"/>
        </w:rPr>
        <w:t xml:space="preserve"> wiel aan de wagen zou worden, de 2 aanwezige storemanagers hebben voor hunzelf al een concreet plan om de winkel te leiden en te doen groeien voor 2024. Na een gesprek met de aanwezige storemanagers heb ik aangegeven hoe ik hierin stond en niet het gevoel wou hebben van een 3</w:t>
      </w:r>
      <w:r w:rsidRPr="009D632C">
        <w:rPr>
          <w:rFonts w:ascii="Arial Nova Light" w:hAnsi="Arial Nova Light"/>
          <w:color w:val="auto"/>
          <w:vertAlign w:val="superscript"/>
        </w:rPr>
        <w:t>e</w:t>
      </w:r>
      <w:r w:rsidRPr="009D632C">
        <w:rPr>
          <w:rFonts w:ascii="Arial Nova Light" w:hAnsi="Arial Nova Light"/>
          <w:color w:val="auto"/>
        </w:rPr>
        <w:t xml:space="preserve"> wiel en dat ik voor spek en bonen zou meedoen. De 2 storemanagers zeiden eigenlijk gelijk tegen mij dat zij absoluut niet willen dat we een rol zouden creëren van storemanager 1,2 of 3 we zijn allemaal gelijk met dezelfde functie </w:t>
      </w:r>
      <w:r w:rsidR="006D4DF7" w:rsidRPr="009D632C">
        <w:rPr>
          <w:rFonts w:ascii="Arial Nova Light" w:hAnsi="Arial Nova Light"/>
          <w:color w:val="auto"/>
        </w:rPr>
        <w:t>niemand staat hoger of beter in zijn rol. Dit gaf mij moed om lekker aan de slag te gaan in deze winkel en een goede samenwerking op te bouwen met de aanwezige collega storemanagers.</w:t>
      </w:r>
    </w:p>
    <w:p w14:paraId="4C6D1DFF" w14:textId="77777777" w:rsidR="006D4DF7" w:rsidRPr="009D632C" w:rsidRDefault="006D4DF7" w:rsidP="00B85B50">
      <w:pPr>
        <w:spacing w:after="0"/>
        <w:ind w:left="0"/>
        <w:rPr>
          <w:rFonts w:ascii="Arial Nova Light" w:hAnsi="Arial Nova Light"/>
          <w:color w:val="auto"/>
        </w:rPr>
      </w:pPr>
    </w:p>
    <w:p w14:paraId="186B4BA2" w14:textId="5D2BBAC5" w:rsidR="00B85B50" w:rsidRPr="009D632C" w:rsidRDefault="006D4DF7" w:rsidP="00B85B50">
      <w:pPr>
        <w:spacing w:after="0"/>
        <w:ind w:left="0"/>
        <w:rPr>
          <w:rFonts w:ascii="Arial Nova Light" w:hAnsi="Arial Nova Light"/>
          <w:color w:val="auto"/>
        </w:rPr>
      </w:pPr>
      <w:r w:rsidRPr="009D632C">
        <w:rPr>
          <w:rFonts w:ascii="Arial Nova Light" w:hAnsi="Arial Nova Light"/>
          <w:color w:val="auto"/>
        </w:rPr>
        <w:t>Zoals aangegeven ben ik nog vol aan het ontdekken en mensen leren kennen in vesteging Zwolle en ben ik samen met mijn collega storemanagers een plan van aanpak aan het maken om filiaal Zwolle het komende jaar te doen laten groeien. De 1</w:t>
      </w:r>
      <w:r w:rsidRPr="009D632C">
        <w:rPr>
          <w:rFonts w:ascii="Arial Nova Light" w:hAnsi="Arial Nova Light"/>
          <w:color w:val="auto"/>
          <w:vertAlign w:val="superscript"/>
        </w:rPr>
        <w:t>e</w:t>
      </w:r>
      <w:r w:rsidRPr="009D632C">
        <w:rPr>
          <w:rFonts w:ascii="Arial Nova Light" w:hAnsi="Arial Nova Light"/>
          <w:color w:val="auto"/>
        </w:rPr>
        <w:t xml:space="preserve"> stappen zijn gezet denk hierbij aan een taak verdeling. Omdat wij met 3 storemanagers zijn heeft iedere zijn eigen kracht. Na overleg hebben we afgesproken dat 1 storemanager de dagelijkse operationele taken uitvoert denk aan: Voorraadcorrecties, X-brach, tellijsten, kassa en </w:t>
      </w:r>
      <w:r w:rsidR="00A74919" w:rsidRPr="009D632C">
        <w:rPr>
          <w:rFonts w:ascii="Arial Nova Light" w:hAnsi="Arial Nova Light"/>
          <w:color w:val="auto"/>
        </w:rPr>
        <w:t>winkelbeeld. De andere storemanager ( Melanie ) en ik zijn verantwoordelijk voor het team en hun ontwikkeling iets wat ik ook graag mag doen. Melanie en ik hebben de 1</w:t>
      </w:r>
      <w:r w:rsidR="00A74919" w:rsidRPr="009D632C">
        <w:rPr>
          <w:rFonts w:ascii="Arial Nova Light" w:hAnsi="Arial Nova Light"/>
          <w:color w:val="auto"/>
          <w:vertAlign w:val="superscript"/>
        </w:rPr>
        <w:t>e</w:t>
      </w:r>
      <w:r w:rsidR="00A74919" w:rsidRPr="009D632C">
        <w:rPr>
          <w:rFonts w:ascii="Arial Nova Light" w:hAnsi="Arial Nova Light"/>
          <w:color w:val="auto"/>
        </w:rPr>
        <w:t xml:space="preserve"> stap gezet door een 0 meting te doen in het team om te kijken wat zij al kunnen en wat er eventueel beter kan, maar ook om te kijken wat de medewerkers graag willen doen en of zij willen doorgroeien naar bijvoorbeeld een andere afdeling binnen de vesteging. </w:t>
      </w:r>
      <w:r w:rsidR="007C38A8" w:rsidRPr="009D632C">
        <w:rPr>
          <w:rFonts w:ascii="Arial Nova Light" w:hAnsi="Arial Nova Light"/>
          <w:color w:val="auto"/>
        </w:rPr>
        <w:t>Deze gesprekken zijn nog niet helemaal afgerond en zijn bijna klaar met  het in kaart brengen van de huidige stand van zaken. Na deze gesprekken zullen we samen voor elke medewerker een plan van aanpak gaan maken om hun te doen ontwikkelen om nog betere verkopers te worden.</w:t>
      </w:r>
    </w:p>
    <w:p w14:paraId="7BABF8A5" w14:textId="77777777" w:rsidR="007C38A8" w:rsidRPr="009D632C" w:rsidRDefault="007C38A8" w:rsidP="00B85B50">
      <w:pPr>
        <w:spacing w:after="0"/>
        <w:ind w:left="0"/>
        <w:rPr>
          <w:rFonts w:ascii="Arial Nova Light" w:hAnsi="Arial Nova Light"/>
          <w:color w:val="auto"/>
        </w:rPr>
      </w:pPr>
    </w:p>
    <w:p w14:paraId="76CC22E0" w14:textId="41D1148D" w:rsidR="001F27CB" w:rsidRPr="009D632C" w:rsidRDefault="001F27CB" w:rsidP="001F27CB">
      <w:pPr>
        <w:pStyle w:val="Kop2"/>
        <w:ind w:left="0"/>
        <w:rPr>
          <w:rFonts w:ascii="Arial Nova Light" w:hAnsi="Arial Nova Light"/>
          <w:b/>
          <w:bCs/>
          <w:color w:val="auto"/>
          <w:sz w:val="24"/>
          <w:szCs w:val="24"/>
        </w:rPr>
      </w:pPr>
      <w:bookmarkStart w:id="3" w:name="_Toc159158053"/>
      <w:r w:rsidRPr="009D632C">
        <w:rPr>
          <w:rFonts w:ascii="Arial Nova Light" w:hAnsi="Arial Nova Light"/>
          <w:b/>
          <w:bCs/>
          <w:color w:val="auto"/>
          <w:sz w:val="24"/>
          <w:szCs w:val="24"/>
        </w:rPr>
        <w:t>Vakantie &amp; Rust</w:t>
      </w:r>
      <w:bookmarkEnd w:id="3"/>
    </w:p>
    <w:p w14:paraId="682927D2" w14:textId="0DE99269" w:rsidR="005265A1" w:rsidRPr="009D632C" w:rsidRDefault="003D2173" w:rsidP="005265A1">
      <w:pPr>
        <w:spacing w:after="0"/>
        <w:ind w:left="0"/>
        <w:rPr>
          <w:rFonts w:ascii="Arial Nova Light" w:hAnsi="Arial Nova Light"/>
          <w:color w:val="auto"/>
        </w:rPr>
      </w:pPr>
      <w:r w:rsidRPr="009D632C">
        <w:rPr>
          <w:rFonts w:ascii="Arial Nova Light" w:hAnsi="Arial Nova Light"/>
          <w:color w:val="auto"/>
        </w:rPr>
        <w:t xml:space="preserve">Aan het begin van dit moduul heb ik een poosje last gehad van mijn eigen gezondheid en heb ik erg veel moeite gehad om het moduul sturing en financieel af te rond en de opdrachten te maken. Omdat ik veel last had van extreme hoofdpijnen heb ik helaas ook een paar lesdagen moeten missen omdat ik afspraken had staan bij de huisarts. De focus voor de opleiding kwam hierdoor op een laag pitje te staan en was ik veel bezig met wat er allemaal wel niet mis kon zijn in mijn hoofd. Na een aantal afspraken te hebben gehad bij de huisarts en diverse medicatie te hebben geprobeerd bleef de hoofdpijn aanhouden. Ik werd hier best onrustig van en was bang dat het in mijn hoofd niet goed zou zitten, zeker omdat ik op jonge leeftijd mijn vader ben verloren aan kanker. Na aandringen bij de huisarts mocht ik uiteindelijk een scan laten maken van mijn hoofd waar gelukkig niks op te zien was, dit gaf bewust en onbewust meer rust. Echter bleef de hoofdpijn aanhouden en zat ik niet lekker in mijn lichaam. Na nog een aantal gesprekken met de huisarts heb ik inmiddels goede medicatie ontvangen die mijn bloeddruk verlaagd en mij meer rust bied. </w:t>
      </w:r>
      <w:r w:rsidR="005265A1" w:rsidRPr="009D632C">
        <w:rPr>
          <w:rFonts w:ascii="Arial Nova Light" w:hAnsi="Arial Nova Light"/>
          <w:color w:val="auto"/>
        </w:rPr>
        <w:t xml:space="preserve">Deze medicatie werkt voor mij en zal ik voorlopig nog moeten gebruiken. </w:t>
      </w:r>
    </w:p>
    <w:p w14:paraId="7572481E" w14:textId="77777777" w:rsidR="005265A1" w:rsidRPr="009D632C" w:rsidRDefault="005265A1" w:rsidP="005265A1">
      <w:pPr>
        <w:spacing w:after="0"/>
        <w:ind w:left="0"/>
        <w:rPr>
          <w:rFonts w:ascii="Arial Nova Light" w:hAnsi="Arial Nova Light"/>
          <w:color w:val="auto"/>
        </w:rPr>
      </w:pPr>
    </w:p>
    <w:p w14:paraId="5428E4A5" w14:textId="59703BA6" w:rsidR="005265A1" w:rsidRPr="009D632C" w:rsidRDefault="005265A1" w:rsidP="005265A1">
      <w:pPr>
        <w:spacing w:after="0"/>
        <w:ind w:left="0"/>
        <w:rPr>
          <w:rFonts w:ascii="Arial Nova Light" w:hAnsi="Arial Nova Light"/>
          <w:color w:val="auto"/>
        </w:rPr>
      </w:pPr>
      <w:r w:rsidRPr="009D632C">
        <w:rPr>
          <w:rFonts w:ascii="Arial Nova Light" w:hAnsi="Arial Nova Light"/>
          <w:color w:val="auto"/>
        </w:rPr>
        <w:t xml:space="preserve">Ik merkte aan mijzelf dat ik nog meer rust nodig had en dit ook wou pakken, zeker omdat ik heel 2023 geen vakantie heb gehad om even op te laden. Ik heb aangegeven bij mijn supervisor dat ik graag aan mijzelf wil denken en gewoon elk jaar vakantie wil om goed te kunnen blijven functioneren. En ook graag per direct een week vrij wil om tot rust te komen en voor mijzelf dingen te kunnen doen. Mijn supervisor snapte dit gelijk en heb in januari 2024 een week vakantie genomen en eigenlijk letterlijk alles laten vallen het werd even teveel. Ik vond dit lastig omdat ik wederom een dag school zou missen terwijl we als klas zijnde een bezoek zouden brengen aan een dopjes fabriek om daar meer inzichten te krijgen. Ik heb aangegeven aan Arnold dat ik op vakantie ga en de dopjes fabriek zou missen maar ook aangegeven dat ik </w:t>
      </w:r>
      <w:r w:rsidRPr="009D632C">
        <w:rPr>
          <w:rFonts w:ascii="Arial Nova Light" w:hAnsi="Arial Nova Light"/>
          <w:color w:val="auto"/>
        </w:rPr>
        <w:lastRenderedPageBreak/>
        <w:t>deze week vrij echt nodig heb om tot rust te komen en mijzelf te herpakken. Ik kreeg steun vanuit Arnold en kon met een gerust hart op vakantie. Samen met mijn vriend zijn we 6 dagen naar Egypte geweest om helemaal niks te doen.</w:t>
      </w:r>
      <w:r w:rsidR="00B45F7A" w:rsidRPr="009D632C">
        <w:rPr>
          <w:rFonts w:ascii="Arial Nova Light" w:hAnsi="Arial Nova Light"/>
          <w:color w:val="auto"/>
        </w:rPr>
        <w:t xml:space="preserve"> </w:t>
      </w:r>
    </w:p>
    <w:p w14:paraId="2DFBA07D" w14:textId="77777777" w:rsidR="00B45F7A" w:rsidRPr="009D632C" w:rsidRDefault="00B45F7A" w:rsidP="005265A1">
      <w:pPr>
        <w:spacing w:after="0"/>
        <w:ind w:left="0"/>
        <w:rPr>
          <w:rFonts w:ascii="Arial Nova Light" w:hAnsi="Arial Nova Light"/>
          <w:color w:val="auto"/>
        </w:rPr>
      </w:pPr>
    </w:p>
    <w:p w14:paraId="65B4660A" w14:textId="6ADDB40B" w:rsidR="00B45F7A" w:rsidRPr="009D632C" w:rsidRDefault="00B45F7A" w:rsidP="00B45F7A">
      <w:pPr>
        <w:pStyle w:val="Kop2"/>
        <w:ind w:left="0"/>
        <w:rPr>
          <w:rFonts w:ascii="Arial Nova Light" w:hAnsi="Arial Nova Light"/>
          <w:b/>
          <w:bCs/>
          <w:color w:val="auto"/>
          <w:sz w:val="24"/>
          <w:szCs w:val="24"/>
        </w:rPr>
      </w:pPr>
      <w:bookmarkStart w:id="4" w:name="_Toc159158054"/>
      <w:r w:rsidRPr="009D632C">
        <w:rPr>
          <w:rFonts w:ascii="Arial Nova Light" w:hAnsi="Arial Nova Light"/>
          <w:b/>
          <w:bCs/>
          <w:color w:val="auto"/>
          <w:sz w:val="24"/>
          <w:szCs w:val="24"/>
        </w:rPr>
        <w:t>Moduul weer opstarten</w:t>
      </w:r>
      <w:bookmarkEnd w:id="4"/>
    </w:p>
    <w:p w14:paraId="3D871461" w14:textId="13A0EA63" w:rsidR="005E4766" w:rsidRPr="009D632C" w:rsidRDefault="00B45F7A" w:rsidP="00B45F7A">
      <w:pPr>
        <w:ind w:left="0"/>
        <w:rPr>
          <w:rFonts w:ascii="Arial Nova Light" w:hAnsi="Arial Nova Light"/>
          <w:color w:val="auto"/>
          <w:szCs w:val="24"/>
        </w:rPr>
      </w:pPr>
      <w:r w:rsidRPr="009D632C">
        <w:rPr>
          <w:rFonts w:ascii="Arial Nova Light" w:hAnsi="Arial Nova Light"/>
          <w:color w:val="auto"/>
          <w:szCs w:val="24"/>
        </w:rPr>
        <w:t xml:space="preserve">Eenmaal terug in Nederland had ik al snel door </w:t>
      </w:r>
      <w:r w:rsidR="00B342A4" w:rsidRPr="009D632C">
        <w:rPr>
          <w:rFonts w:ascii="Arial Nova Light" w:hAnsi="Arial Nova Light"/>
          <w:color w:val="auto"/>
          <w:szCs w:val="24"/>
        </w:rPr>
        <w:t xml:space="preserve">( </w:t>
      </w:r>
      <w:r w:rsidRPr="009D632C">
        <w:rPr>
          <w:rFonts w:ascii="Arial Nova Light" w:hAnsi="Arial Nova Light"/>
          <w:color w:val="auto"/>
          <w:szCs w:val="24"/>
        </w:rPr>
        <w:t>omdat ik letterlijk alles heb laten vallen</w:t>
      </w:r>
      <w:r w:rsidR="00B342A4" w:rsidRPr="009D632C">
        <w:rPr>
          <w:rFonts w:ascii="Arial Nova Light" w:hAnsi="Arial Nova Light"/>
          <w:color w:val="auto"/>
          <w:szCs w:val="24"/>
        </w:rPr>
        <w:t xml:space="preserve"> )</w:t>
      </w:r>
      <w:r w:rsidRPr="009D632C">
        <w:rPr>
          <w:rFonts w:ascii="Arial Nova Light" w:hAnsi="Arial Nova Light"/>
          <w:color w:val="auto"/>
          <w:szCs w:val="24"/>
        </w:rPr>
        <w:t xml:space="preserve"> dat ik achterliep met school en mijn huidige project waar we als stakeholders mee zijn begonnen. Gelukkig hebben mijn stakeholders een deel van ons project </w:t>
      </w:r>
      <w:r w:rsidR="00761BF2" w:rsidRPr="009D632C">
        <w:rPr>
          <w:rFonts w:ascii="Arial Nova Light" w:hAnsi="Arial Nova Light"/>
          <w:color w:val="auto"/>
          <w:szCs w:val="24"/>
        </w:rPr>
        <w:t xml:space="preserve">overgenomen en ook uitgewerkt waaronder een assortiment analyse ik was best trots dat de stakeholder zonder te vragen uit hunzelf opdrachten hebben gemaakt voor mijn opleiding. Ik heb hun hiervoor dan ook enorm bedankt en gaf mij de energie om door te gaan met dit moduul. Ook heb ik Arnold </w:t>
      </w:r>
      <w:r w:rsidR="00B342A4" w:rsidRPr="009D632C">
        <w:rPr>
          <w:rFonts w:ascii="Arial Nova Light" w:hAnsi="Arial Nova Light"/>
          <w:color w:val="auto"/>
          <w:szCs w:val="24"/>
        </w:rPr>
        <w:t>geinformeerd</w:t>
      </w:r>
      <w:r w:rsidR="00761BF2" w:rsidRPr="009D632C">
        <w:rPr>
          <w:rFonts w:ascii="Arial Nova Light" w:hAnsi="Arial Nova Light"/>
          <w:color w:val="auto"/>
          <w:szCs w:val="24"/>
        </w:rPr>
        <w:t xml:space="preserve"> dat ik mijn presentatie zou houden op 13 feb 2024 de 1</w:t>
      </w:r>
      <w:r w:rsidR="00761BF2" w:rsidRPr="009D632C">
        <w:rPr>
          <w:rFonts w:ascii="Arial Nova Light" w:hAnsi="Arial Nova Light"/>
          <w:color w:val="auto"/>
          <w:szCs w:val="24"/>
          <w:vertAlign w:val="superscript"/>
        </w:rPr>
        <w:t>e</w:t>
      </w:r>
      <w:r w:rsidR="00761BF2" w:rsidRPr="009D632C">
        <w:rPr>
          <w:rFonts w:ascii="Arial Nova Light" w:hAnsi="Arial Nova Light"/>
          <w:color w:val="auto"/>
          <w:szCs w:val="24"/>
        </w:rPr>
        <w:t xml:space="preserve"> lesdag van het nieuwe moduul omdat ik het anders niet op tijd af zou hebben. Gelukkig gaf Arnold akkoord en kon ik in rust alles afronden</w:t>
      </w:r>
      <w:r w:rsidR="005E4766" w:rsidRPr="009D632C">
        <w:rPr>
          <w:rFonts w:ascii="Arial Nova Light" w:hAnsi="Arial Nova Light"/>
          <w:color w:val="auto"/>
          <w:szCs w:val="24"/>
        </w:rPr>
        <w:t xml:space="preserve"> en op 13 feb gewoon mijn presentatie houden voor de klas.</w:t>
      </w:r>
    </w:p>
    <w:p w14:paraId="75260C4A" w14:textId="19EE427D" w:rsidR="005E4766" w:rsidRDefault="005E4766" w:rsidP="005E4766">
      <w:pPr>
        <w:pStyle w:val="Kop2"/>
        <w:ind w:left="0"/>
        <w:rPr>
          <w:rFonts w:ascii="Arial Nova Light" w:hAnsi="Arial Nova Light"/>
          <w:b/>
          <w:bCs/>
          <w:color w:val="auto"/>
          <w:sz w:val="24"/>
          <w:szCs w:val="24"/>
        </w:rPr>
      </w:pPr>
      <w:bookmarkStart w:id="5" w:name="_Toc159158055"/>
      <w:r w:rsidRPr="005E4766">
        <w:rPr>
          <w:rFonts w:ascii="Arial Nova Light" w:hAnsi="Arial Nova Light"/>
          <w:b/>
          <w:bCs/>
          <w:color w:val="auto"/>
          <w:sz w:val="24"/>
          <w:szCs w:val="24"/>
        </w:rPr>
        <w:lastRenderedPageBreak/>
        <w:t>Feedback Klasien</w:t>
      </w:r>
      <w:bookmarkEnd w:id="5"/>
    </w:p>
    <w:p w14:paraId="0A264C8E" w14:textId="2EDCA692" w:rsidR="005E4766" w:rsidRPr="009D632C" w:rsidRDefault="005E4766" w:rsidP="005E4766">
      <w:pPr>
        <w:ind w:left="0"/>
        <w:rPr>
          <w:rFonts w:ascii="Arial Nova Light" w:hAnsi="Arial Nova Light"/>
          <w:color w:val="auto"/>
        </w:rPr>
      </w:pPr>
      <w:r w:rsidRPr="009D632C">
        <w:rPr>
          <w:rFonts w:ascii="Arial Nova Light" w:hAnsi="Arial Nova Light"/>
          <w:noProof/>
          <w:color w:val="auto"/>
        </w:rPr>
        <w:drawing>
          <wp:anchor distT="0" distB="0" distL="114300" distR="114300" simplePos="0" relativeHeight="251661312" behindDoc="0" locked="0" layoutInCell="1" allowOverlap="1" wp14:anchorId="1A11287D" wp14:editId="623220E5">
            <wp:simplePos x="0" y="0"/>
            <wp:positionH relativeFrom="margin">
              <wp:align>left</wp:align>
            </wp:positionH>
            <wp:positionV relativeFrom="margin">
              <wp:posOffset>802005</wp:posOffset>
            </wp:positionV>
            <wp:extent cx="6153150" cy="8477250"/>
            <wp:effectExtent l="0" t="0" r="0" b="0"/>
            <wp:wrapSquare wrapText="bothSides"/>
            <wp:docPr id="152280336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3150" cy="8477250"/>
                    </a:xfrm>
                    <a:prstGeom prst="rect">
                      <a:avLst/>
                    </a:prstGeom>
                    <a:noFill/>
                    <a:ln>
                      <a:noFill/>
                    </a:ln>
                  </pic:spPr>
                </pic:pic>
              </a:graphicData>
            </a:graphic>
          </wp:anchor>
        </w:drawing>
      </w:r>
      <w:r w:rsidRPr="009D632C">
        <w:rPr>
          <w:rFonts w:ascii="Arial Nova Light" w:hAnsi="Arial Nova Light"/>
          <w:color w:val="auto"/>
        </w:rPr>
        <w:t>Aan Klasien ( bedrijfscoach ) heb ik gevraagd of zij wil opschrijven wat zij in de afgelopen weken heeft gezien</w:t>
      </w:r>
      <w:r w:rsidR="00500239" w:rsidRPr="009D632C">
        <w:rPr>
          <w:rFonts w:ascii="Arial Nova Light" w:hAnsi="Arial Nova Light"/>
          <w:color w:val="auto"/>
        </w:rPr>
        <w:t xml:space="preserve"> van de ontwikkeling die ik heb doorgemaakt</w:t>
      </w:r>
      <w:r w:rsidRPr="009D632C">
        <w:rPr>
          <w:rFonts w:ascii="Arial Nova Light" w:hAnsi="Arial Nova Light"/>
          <w:color w:val="auto"/>
        </w:rPr>
        <w:t xml:space="preserve"> op de belangrijkste competenties van dit moduul</w:t>
      </w:r>
      <w:r w:rsidR="00500239" w:rsidRPr="009D632C">
        <w:rPr>
          <w:rFonts w:ascii="Arial Nova Light" w:hAnsi="Arial Nova Light"/>
          <w:color w:val="auto"/>
        </w:rPr>
        <w:t xml:space="preserve"> en hier feedback op wil schrijven. </w:t>
      </w:r>
    </w:p>
    <w:p w14:paraId="78E91FB6" w14:textId="2A626EAB" w:rsidR="001F27CB" w:rsidRDefault="005E4766" w:rsidP="005E4766">
      <w:pPr>
        <w:pStyle w:val="Kop2"/>
        <w:rPr>
          <w:rFonts w:ascii="Arial Nova Light" w:hAnsi="Arial Nova Light"/>
          <w:b/>
          <w:bCs/>
          <w:color w:val="auto"/>
          <w:sz w:val="24"/>
          <w:szCs w:val="24"/>
        </w:rPr>
      </w:pPr>
      <w:bookmarkStart w:id="6" w:name="_Toc159158056"/>
      <w:r w:rsidRPr="005E4766">
        <w:rPr>
          <w:rFonts w:ascii="Arial Nova Light" w:hAnsi="Arial Nova Light"/>
          <w:b/>
          <w:bCs/>
          <w:color w:val="auto"/>
          <w:sz w:val="24"/>
          <w:szCs w:val="24"/>
        </w:rPr>
        <w:lastRenderedPageBreak/>
        <w:t>Reflectie op bevindingen Klasien</w:t>
      </w:r>
      <w:bookmarkEnd w:id="6"/>
    </w:p>
    <w:p w14:paraId="53432793" w14:textId="32197623" w:rsidR="00DA328E" w:rsidRPr="009D632C" w:rsidRDefault="00DA328E" w:rsidP="00DA328E">
      <w:pPr>
        <w:spacing w:after="0"/>
        <w:rPr>
          <w:rFonts w:ascii="Arial Nova Light" w:hAnsi="Arial Nova Light"/>
          <w:color w:val="auto"/>
          <w:szCs w:val="24"/>
        </w:rPr>
      </w:pPr>
      <w:r w:rsidRPr="009D632C">
        <w:rPr>
          <w:rFonts w:ascii="Arial Nova Light" w:hAnsi="Arial Nova Light"/>
          <w:color w:val="auto"/>
          <w:szCs w:val="24"/>
        </w:rPr>
        <w:t>Mijzelf op 1 zetten:</w:t>
      </w:r>
    </w:p>
    <w:p w14:paraId="48194888" w14:textId="57B86C3E" w:rsidR="00DA328E" w:rsidRPr="009D632C" w:rsidRDefault="00DA328E" w:rsidP="00DA328E">
      <w:pPr>
        <w:spacing w:after="0"/>
        <w:rPr>
          <w:rFonts w:ascii="Arial Nova Light" w:hAnsi="Arial Nova Light"/>
          <w:color w:val="auto"/>
          <w:szCs w:val="24"/>
        </w:rPr>
      </w:pPr>
      <w:r w:rsidRPr="009D632C">
        <w:rPr>
          <w:rFonts w:ascii="Arial Nova Light" w:hAnsi="Arial Nova Light"/>
          <w:color w:val="auto"/>
          <w:szCs w:val="24"/>
        </w:rPr>
        <w:t>Zoals Klasien beschrijft is er bewust een keuze gemaakt voor filiaal Zwolle in plaats van Almelo. Almelo zou een soort gelijke winkel als Emmeloord zijn waardoor je als Floormanager meer moet mee draaien in de gewone verkoop naast je eigen taken als Floormanager. Om mijn eigen taken meer te kunnen doen en iets meer ‘los’ kan komen van voor iedereen zorgen en klaar te staan, heb ik gekozen voor Zwolle. Samen met de floormanagers die al aanwezig zijn kunnen we samen een strategie bedenken om de winkel naar een hoger omzet niveau te krijgen, elke floormanager krijgt zijn eigen taak waardoor niet alles op 1 floormanager rust, wat wel het geval was in Emmeloord.</w:t>
      </w:r>
      <w:r w:rsidR="00FB38CE" w:rsidRPr="009D632C">
        <w:rPr>
          <w:rFonts w:ascii="Arial Nova Light" w:hAnsi="Arial Nova Light"/>
          <w:color w:val="auto"/>
          <w:szCs w:val="24"/>
        </w:rPr>
        <w:t xml:space="preserve"> Door taken af te bakenen in het team zoals Klasien aangeeft is er ook voor het team in Zwolle meer rust, de gesprekken die ik heb gevoerd met de medewerkers vergde wel veel energie maar geeft uit eindelijk een goed gevoel en meer rust. Medewerkers weten wat ik van hun verwacht en andersom. </w:t>
      </w:r>
    </w:p>
    <w:p w14:paraId="51F3F15E" w14:textId="77777777" w:rsidR="00655236" w:rsidRPr="009D632C" w:rsidRDefault="00655236" w:rsidP="00DA328E">
      <w:pPr>
        <w:spacing w:after="0"/>
        <w:rPr>
          <w:rFonts w:ascii="Arial Nova Light" w:hAnsi="Arial Nova Light"/>
          <w:color w:val="auto"/>
          <w:szCs w:val="24"/>
        </w:rPr>
      </w:pPr>
    </w:p>
    <w:p w14:paraId="377CDE75" w14:textId="2ACA2468" w:rsidR="00655236" w:rsidRPr="009D632C" w:rsidRDefault="00655236" w:rsidP="00DA328E">
      <w:pPr>
        <w:spacing w:after="0"/>
        <w:rPr>
          <w:rFonts w:ascii="Arial Nova Light" w:hAnsi="Arial Nova Light"/>
          <w:color w:val="auto"/>
          <w:szCs w:val="24"/>
        </w:rPr>
      </w:pPr>
      <w:r w:rsidRPr="009D632C">
        <w:rPr>
          <w:rFonts w:ascii="Arial Nova Light" w:hAnsi="Arial Nova Light"/>
          <w:color w:val="auto"/>
          <w:szCs w:val="24"/>
        </w:rPr>
        <w:t>Leiderschap:</w:t>
      </w:r>
    </w:p>
    <w:p w14:paraId="5C57724A" w14:textId="52764CBF" w:rsidR="00655236" w:rsidRPr="009D632C" w:rsidRDefault="00655236" w:rsidP="00DA328E">
      <w:pPr>
        <w:spacing w:after="0"/>
        <w:rPr>
          <w:rFonts w:ascii="Arial Nova Light" w:hAnsi="Arial Nova Light"/>
          <w:color w:val="auto"/>
          <w:szCs w:val="24"/>
        </w:rPr>
      </w:pPr>
      <w:r w:rsidRPr="009D632C">
        <w:rPr>
          <w:rFonts w:ascii="Arial Nova Light" w:hAnsi="Arial Nova Light"/>
          <w:color w:val="auto"/>
          <w:szCs w:val="24"/>
        </w:rPr>
        <w:t xml:space="preserve">In het begin was het voor mij lastig om te zien dat niet elke medewerker 15 min voor aanvang aanwezig is om een goede dagstart te houden. In een dagstart vertellen we belangrijker informatie die vanuit de organisatie dagelijks wordt gegeven. Kwart voor 10 begon de dagstart en de helft van de mensen was dan nog niet aanwezig. Dit resulteerde dan ook dat de helft van de medewerkers niet op de hoogte waren van bepaalde zaken die belangrijk zijn in hun dagelijks werk. Vervolgens moest de floormanager nog langs elke afdeling om de medewerkers op de hoogte te stellen van deze belangrijke informatie wat vaak ruim een uur in beslag nam. De personen om wie het ging heb ik apart gesproken en eerst uit nieuwsgierigheid gevraagd waarom zij niet kwart voor 10 aanwezig zijn, sommige wisten het niet andere gaven aan moeilijk uit bed te komen en een paar zeiden ‘ ja maar dan krijg ik nog niet betaald ’. Voor de personen die het niet wisten was het vrij makkelijk om te zeggen dat zij kwart voor 10 aanwezig moeten zijn voor de dagstart. Ook voor de personen die moeilijk uit bed komen gelde hetzelfde verhaal. </w:t>
      </w:r>
      <w:r w:rsidR="00AE08A3" w:rsidRPr="009D632C">
        <w:rPr>
          <w:rFonts w:ascii="Arial Nova Light" w:hAnsi="Arial Nova Light"/>
          <w:color w:val="auto"/>
          <w:szCs w:val="24"/>
        </w:rPr>
        <w:t xml:space="preserve">De personen die aangaven dat zij niet betaald kregen hebben in principe gelijk omdat het personeel pas om 10 uur betaald krijgt, dit is dus een gevoelig onderwerp. Bij deze mensen heb ik eerst kenbaar gemaakt dat het van belang is dat ook hun deze informatie te horen krijgen en er ook leuke informatie wordt gedeeld zoals: Wat is jou succes verhaal van de afgelopen dagen? Hoe was jou weekend? Heb jij nog leuke tips? Ik heb aangegeven dat het ook een stukje sociale verbinding is met het rest van het team en dat 80% wel gewoon aanwezig is, en we ook graag willen horen van die personen die er niet zijn of hun nog leuke tips en tricks hebben om bijvoorbeeld orders binnen te halen. Hiermee hoopte ik een stukje FOMO te creëren bij die mensen omdat hun technische gezien gelijk hebben, we krijgen pas betaald om 10 uur. Met het creëren van FOMO ( Fear Of Missing Out ) hoop ik dat hun denken dat het tijdens de dagstart inderdaad gezellig kan zijn, en er inderdaad belangrijker informatie gedeeld wordt die mij helpen in het werk. </w:t>
      </w:r>
      <w:r w:rsidR="00AD6A92" w:rsidRPr="009D632C">
        <w:rPr>
          <w:rFonts w:ascii="Arial Nova Light" w:hAnsi="Arial Nova Light"/>
          <w:color w:val="auto"/>
          <w:szCs w:val="24"/>
        </w:rPr>
        <w:t>Inmiddels zijn van de 4 personen 3 aanwezig om kwart voor 10. Die ene persoon is om 5 voor 10 aanwezig en mist dus de dagstart. Om 10 uur gaat deze persoon dan zelf naar andere medewerkers om te vragen wat er besproken is, van alle medewerkers hoort</w:t>
      </w:r>
      <w:r w:rsidR="0059031C" w:rsidRPr="009D632C">
        <w:rPr>
          <w:rFonts w:ascii="Arial Nova Light" w:hAnsi="Arial Nova Light"/>
          <w:color w:val="auto"/>
          <w:szCs w:val="24"/>
        </w:rPr>
        <w:t xml:space="preserve"> hij</w:t>
      </w:r>
      <w:r w:rsidR="00AD6A92" w:rsidRPr="009D632C">
        <w:rPr>
          <w:rFonts w:ascii="Arial Nova Light" w:hAnsi="Arial Nova Light"/>
          <w:color w:val="auto"/>
          <w:szCs w:val="24"/>
        </w:rPr>
        <w:t xml:space="preserve"> da</w:t>
      </w:r>
      <w:r w:rsidR="0011188F" w:rsidRPr="009D632C">
        <w:rPr>
          <w:rFonts w:ascii="Arial Nova Light" w:hAnsi="Arial Nova Light"/>
          <w:color w:val="auto"/>
          <w:szCs w:val="24"/>
        </w:rPr>
        <w:t>n: ‘Misschien moet je dan iets eerder aanwezig zijn dan weet jij het ook’</w:t>
      </w:r>
      <w:r w:rsidR="0059031C" w:rsidRPr="009D632C">
        <w:rPr>
          <w:rFonts w:ascii="Arial Nova Light" w:hAnsi="Arial Nova Light"/>
          <w:color w:val="auto"/>
          <w:szCs w:val="24"/>
        </w:rPr>
        <w:t xml:space="preserve">. De hoop is dat als hij het lang genoeg hoort of mist hij dan om kwart voor 10 aanwezig is. </w:t>
      </w:r>
    </w:p>
    <w:p w14:paraId="47737F82" w14:textId="77777777" w:rsidR="002A5D5C" w:rsidRPr="009D632C" w:rsidRDefault="002A5D5C" w:rsidP="00DA328E">
      <w:pPr>
        <w:spacing w:after="0"/>
        <w:rPr>
          <w:rFonts w:ascii="Arial Nova Light" w:hAnsi="Arial Nova Light"/>
          <w:color w:val="auto"/>
          <w:szCs w:val="24"/>
        </w:rPr>
      </w:pPr>
    </w:p>
    <w:p w14:paraId="64423A4D" w14:textId="77777777" w:rsidR="002A5D5C" w:rsidRDefault="002A5D5C" w:rsidP="00DA328E">
      <w:pPr>
        <w:spacing w:after="0"/>
        <w:rPr>
          <w:rFonts w:ascii="Arial Nova Light" w:hAnsi="Arial Nova Light"/>
          <w:szCs w:val="24"/>
        </w:rPr>
      </w:pPr>
    </w:p>
    <w:p w14:paraId="4FF45398" w14:textId="54AF8861" w:rsidR="002A5D5C" w:rsidRPr="009D632C" w:rsidRDefault="002A5D5C" w:rsidP="002A5D5C">
      <w:pPr>
        <w:spacing w:after="0"/>
        <w:rPr>
          <w:rFonts w:ascii="Arial Nova Light" w:hAnsi="Arial Nova Light"/>
          <w:color w:val="auto"/>
          <w:szCs w:val="24"/>
        </w:rPr>
      </w:pPr>
      <w:r w:rsidRPr="009D632C">
        <w:rPr>
          <w:rFonts w:ascii="Arial Nova Light" w:hAnsi="Arial Nova Light"/>
          <w:color w:val="auto"/>
          <w:szCs w:val="24"/>
        </w:rPr>
        <w:lastRenderedPageBreak/>
        <w:t>Managen &amp; Organiseren:</w:t>
      </w:r>
    </w:p>
    <w:p w14:paraId="15BFE3F8" w14:textId="0EAFF082" w:rsidR="002A5D5C" w:rsidRPr="009D632C" w:rsidRDefault="0022455E" w:rsidP="002A5D5C">
      <w:pPr>
        <w:spacing w:after="0"/>
        <w:rPr>
          <w:rFonts w:ascii="Arial Nova Light" w:hAnsi="Arial Nova Light"/>
          <w:color w:val="auto"/>
          <w:szCs w:val="24"/>
        </w:rPr>
      </w:pPr>
      <w:r w:rsidRPr="009D632C">
        <w:rPr>
          <w:rFonts w:ascii="Arial Nova Light" w:hAnsi="Arial Nova Light"/>
          <w:color w:val="auto"/>
          <w:szCs w:val="24"/>
        </w:rPr>
        <w:t>In het begin van mijn komst in Zwolle zag ik al snel aan de cijfers dat zoals Klasien beschrijft de omzet in vloer achterliep tegenover het landelijk gemiddelde. Na wat rondvragen op de afdeling en observatie kwam ik er achter dat de kennis op deze afdeling nog niet helemaal op niveau is en hier nog het een en ander te ontwikkelen was. Voor deze afdeling heb ik een cursus georganiseerd. Samen met de 1</w:t>
      </w:r>
      <w:r w:rsidRPr="009D632C">
        <w:rPr>
          <w:rFonts w:ascii="Arial Nova Light" w:hAnsi="Arial Nova Light"/>
          <w:color w:val="auto"/>
          <w:szCs w:val="24"/>
          <w:vertAlign w:val="superscript"/>
        </w:rPr>
        <w:t>e</w:t>
      </w:r>
      <w:r w:rsidRPr="009D632C">
        <w:rPr>
          <w:rFonts w:ascii="Arial Nova Light" w:hAnsi="Arial Nova Light"/>
          <w:color w:val="auto"/>
          <w:szCs w:val="24"/>
        </w:rPr>
        <w:t xml:space="preserve"> verkoper hebben we een avond gepland om de medewerkers van vloer beter op te leiden en hun te voorzien van belangrijke informatie van vloer.</w:t>
      </w:r>
      <w:r w:rsidR="004C5A2A" w:rsidRPr="009D632C">
        <w:rPr>
          <w:rFonts w:ascii="Arial Nova Light" w:hAnsi="Arial Nova Light"/>
          <w:color w:val="auto"/>
          <w:szCs w:val="24"/>
        </w:rPr>
        <w:t xml:space="preserve"> Ook heb ik samen met de 1</w:t>
      </w:r>
      <w:r w:rsidR="004C5A2A" w:rsidRPr="009D632C">
        <w:rPr>
          <w:rFonts w:ascii="Arial Nova Light" w:hAnsi="Arial Nova Light"/>
          <w:color w:val="auto"/>
          <w:szCs w:val="24"/>
          <w:vertAlign w:val="superscript"/>
        </w:rPr>
        <w:t>e</w:t>
      </w:r>
      <w:r w:rsidR="004C5A2A" w:rsidRPr="009D632C">
        <w:rPr>
          <w:rFonts w:ascii="Arial Nova Light" w:hAnsi="Arial Nova Light"/>
          <w:color w:val="auto"/>
          <w:szCs w:val="24"/>
        </w:rPr>
        <w:t xml:space="preserve"> verkoper een persoonlijk opleidingsplan gemaakt voor elke medewerker van vloer zodat ze apart en verschillende dingen kunnen werken. Ik vond het mooi om te zien dat iedereen enthousiast was over de cursus en dat men ook actief mee deed. Ook de afdeling heeft een aanpassing gedaan. Uit cijfers bleek dat de omzet in vloerbedekking achter liep samen met de andere floormanagers hebben we populaire tapijten besteld die we op de rol gelijk kunnen verkopen. Ook hebben we de afdeling tapijt beter zichtbaar gemaakt voor de klanten, je loopt er nu recht op af. </w:t>
      </w:r>
    </w:p>
    <w:p w14:paraId="3FC31CE3" w14:textId="6CF227AA" w:rsidR="00DA328E" w:rsidRPr="005E4766" w:rsidRDefault="00CF571C" w:rsidP="00DA328E">
      <w:pPr>
        <w:spacing w:after="0"/>
        <w:rPr>
          <w:rFonts w:ascii="Arial Nova Light" w:hAnsi="Arial Nova Light"/>
          <w:szCs w:val="24"/>
        </w:rPr>
      </w:pPr>
      <w:r>
        <w:rPr>
          <w:noProof/>
        </w:rPr>
        <mc:AlternateContent>
          <mc:Choice Requires="wps">
            <w:drawing>
              <wp:anchor distT="0" distB="0" distL="114300" distR="114300" simplePos="0" relativeHeight="251664384" behindDoc="0" locked="0" layoutInCell="1" allowOverlap="1" wp14:anchorId="5CEA5298" wp14:editId="0AF54022">
                <wp:simplePos x="0" y="0"/>
                <wp:positionH relativeFrom="column">
                  <wp:posOffset>-109855</wp:posOffset>
                </wp:positionH>
                <wp:positionV relativeFrom="paragraph">
                  <wp:posOffset>3053080</wp:posOffset>
                </wp:positionV>
                <wp:extent cx="6395720" cy="635"/>
                <wp:effectExtent l="0" t="0" r="5080" b="0"/>
                <wp:wrapSquare wrapText="bothSides"/>
                <wp:docPr id="1256453743" name="Tekstvak 1"/>
                <wp:cNvGraphicFramePr/>
                <a:graphic xmlns:a="http://schemas.openxmlformats.org/drawingml/2006/main">
                  <a:graphicData uri="http://schemas.microsoft.com/office/word/2010/wordprocessingShape">
                    <wps:wsp>
                      <wps:cNvSpPr txBox="1"/>
                      <wps:spPr>
                        <a:xfrm>
                          <a:off x="0" y="0"/>
                          <a:ext cx="6395720" cy="635"/>
                        </a:xfrm>
                        <a:prstGeom prst="rect">
                          <a:avLst/>
                        </a:prstGeom>
                        <a:solidFill>
                          <a:prstClr val="white"/>
                        </a:solidFill>
                        <a:ln>
                          <a:noFill/>
                        </a:ln>
                      </wps:spPr>
                      <wps:txbx>
                        <w:txbxContent>
                          <w:p w14:paraId="6273FEE3" w14:textId="26BAA34A" w:rsidR="00CF571C" w:rsidRPr="00034D15" w:rsidRDefault="00CF571C" w:rsidP="00CF571C">
                            <w:pPr>
                              <w:pStyle w:val="Bijschrift"/>
                              <w:rPr>
                                <w:rFonts w:ascii="Arial Nova Light" w:hAnsi="Arial Nova Light"/>
                                <w:noProof/>
                                <w:color w:val="595959" w:themeColor="text1" w:themeTint="A6"/>
                                <w:sz w:val="24"/>
                                <w:szCs w:val="24"/>
                              </w:rPr>
                            </w:pPr>
                            <w:r>
                              <w:t xml:space="preserve">Figuur </w:t>
                            </w:r>
                            <w:r>
                              <w:fldChar w:fldCharType="begin"/>
                            </w:r>
                            <w:r>
                              <w:instrText xml:space="preserve"> SEQ Figuur \* ARABIC </w:instrText>
                            </w:r>
                            <w:r>
                              <w:fldChar w:fldCharType="separate"/>
                            </w:r>
                            <w:r w:rsidR="002630B4">
                              <w:rPr>
                                <w:noProof/>
                              </w:rPr>
                              <w:t>1</w:t>
                            </w:r>
                            <w:r>
                              <w:fldChar w:fldCharType="end"/>
                            </w:r>
                            <w:r>
                              <w:t xml:space="preserve"> Rollenspel cursus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CEA5298" id="_x0000_t202" coordsize="21600,21600" o:spt="202" path="m,l,21600r21600,l21600,xe">
                <v:stroke joinstyle="miter"/>
                <v:path gradientshapeok="t" o:connecttype="rect"/>
              </v:shapetype>
              <v:shape id="Tekstvak 1" o:spid="_x0000_s1027" type="#_x0000_t202" style="position:absolute;left:0;text-align:left;margin-left:-8.65pt;margin-top:240.4pt;width:503.6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" stroked="f">
                <v:textbox style="mso-fit-shape-to-text:t" inset="0,0,0,0">
                  <w:txbxContent>
                    <w:p w14:paraId="6273FEE3" w14:textId="26BAA34A" w:rsidR="00CF571C" w:rsidRPr="00034D15" w:rsidRDefault="00CF571C" w:rsidP="00CF571C">
                      <w:pPr>
                        <w:pStyle w:val="Bijschrift"/>
                        <w:rPr>
                          <w:rFonts w:ascii="Arial Nova Light" w:hAnsi="Arial Nova Light"/>
                          <w:noProof/>
                          <w:color w:val="595959" w:themeColor="text1" w:themeTint="A6"/>
                          <w:sz w:val="24"/>
                          <w:szCs w:val="24"/>
                        </w:rPr>
                      </w:pPr>
                      <w:r>
                        <w:t xml:space="preserve">Figuur </w:t>
                      </w:r>
                      <w:r>
                        <w:fldChar w:fldCharType="begin"/>
                      </w:r>
                      <w:r>
                        <w:instrText xml:space="preserve"> SEQ Figuur \* ARABIC </w:instrText>
                      </w:r>
                      <w:r>
                        <w:fldChar w:fldCharType="separate"/>
                      </w:r>
                      <w:r w:rsidR="002630B4">
                        <w:rPr>
                          <w:noProof/>
                        </w:rPr>
                        <w:t>1</w:t>
                      </w:r>
                      <w:r>
                        <w:fldChar w:fldCharType="end"/>
                      </w:r>
                      <w:r>
                        <w:t xml:space="preserve"> Rollenspel cursus</w:t>
                      </w:r>
                    </w:p>
                  </w:txbxContent>
                </v:textbox>
                <w10:wrap type="square"/>
              </v:shape>
            </w:pict>
          </mc:Fallback>
        </mc:AlternateContent>
      </w:r>
      <w:r>
        <w:rPr>
          <w:rFonts w:ascii="Arial Nova Light" w:hAnsi="Arial Nova Light"/>
          <w:noProof/>
          <w:szCs w:val="24"/>
        </w:rPr>
        <w:drawing>
          <wp:anchor distT="0" distB="0" distL="114300" distR="114300" simplePos="0" relativeHeight="251662336" behindDoc="0" locked="0" layoutInCell="1" allowOverlap="1" wp14:anchorId="614B4362" wp14:editId="002AEC26">
            <wp:simplePos x="0" y="0"/>
            <wp:positionH relativeFrom="margin">
              <wp:align>center</wp:align>
            </wp:positionH>
            <wp:positionV relativeFrom="margin">
              <wp:posOffset>3121660</wp:posOffset>
            </wp:positionV>
            <wp:extent cx="5924550" cy="2667000"/>
            <wp:effectExtent l="0" t="0" r="0" b="0"/>
            <wp:wrapSquare wrapText="bothSides"/>
            <wp:docPr id="14792970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4550" cy="2667000"/>
                    </a:xfrm>
                    <a:prstGeom prst="rect">
                      <a:avLst/>
                    </a:prstGeom>
                    <a:noFill/>
                    <a:ln>
                      <a:noFill/>
                    </a:ln>
                  </pic:spPr>
                </pic:pic>
              </a:graphicData>
            </a:graphic>
          </wp:anchor>
        </w:drawing>
      </w:r>
    </w:p>
    <w:p w14:paraId="4CA82703" w14:textId="69ED6951" w:rsidR="00C213BF" w:rsidRPr="009D632C" w:rsidRDefault="00C213BF" w:rsidP="00C213BF">
      <w:pPr>
        <w:spacing w:after="0"/>
        <w:rPr>
          <w:rFonts w:ascii="Arial Nova Light" w:hAnsi="Arial Nova Light"/>
          <w:color w:val="auto"/>
        </w:rPr>
      </w:pPr>
      <w:r w:rsidRPr="009D632C">
        <w:rPr>
          <w:rFonts w:ascii="Arial Nova Light" w:hAnsi="Arial Nova Light"/>
          <w:color w:val="auto"/>
        </w:rPr>
        <w:t>Lerend vermogen:</w:t>
      </w:r>
    </w:p>
    <w:p w14:paraId="6470168E" w14:textId="292D7763" w:rsidR="00C213BF" w:rsidRPr="009D632C" w:rsidRDefault="00C213BF" w:rsidP="00C213BF">
      <w:pPr>
        <w:spacing w:after="0"/>
        <w:rPr>
          <w:rFonts w:ascii="Arial Nova Light" w:hAnsi="Arial Nova Light"/>
          <w:color w:val="auto"/>
        </w:rPr>
      </w:pPr>
      <w:r w:rsidRPr="009D632C">
        <w:rPr>
          <w:rFonts w:ascii="Arial Nova Light" w:hAnsi="Arial Nova Light"/>
          <w:color w:val="auto"/>
        </w:rPr>
        <w:t xml:space="preserve">Vanuit de OR krijgen we bepaalde cursussen aangeboden die wij kunnen volgen om meer informatie te krijgen en beter te snappen wat bepaalde cijfers uit de organisatie betekenen. Ik vond deze cursus belangrijk omdat ik graag wil beter wil snappen waar onze organisatie mee bezig is, hiervoor heb ik mijn vakantie verschoven om aanwezig te zijn bij deze cursus. </w:t>
      </w:r>
      <w:r w:rsidR="00A570FA" w:rsidRPr="009D632C">
        <w:rPr>
          <w:rFonts w:ascii="Arial Nova Light" w:hAnsi="Arial Nova Light"/>
          <w:color w:val="auto"/>
        </w:rPr>
        <w:t>Vanuit school heb ik gekozen om voor internationalisering Engels te doen om dit onderdeel af te tikken. Na het maken van twee kennis toetsen die beide nog niet op niveau waren heb ik aan Kwantum gevraagd of ik een extra lespakket mocht aanschaffen om meer te kunnen studeren voor dit vak. Na een lange periode van studeren heb ik de laatste toets helaas ook negatief afgerond. Na best wel teleurgesteld te zijn in vooral mezelf omdat ik Engels niet wist te halen en veel werk voor had verricht kwam ik in contact met Sietske Fopma omtrent cultuur. Zei gaf aan een leuk online project te hebben met diverse studenten van de wereld, via Zoom zouden we elkaar leren kennen. Inmiddels zit ik in een hele leuke groep met studenten en ben volop bezig om hun cultuur op te snuiven, en het is ook nog eens leuker dan Engels.</w:t>
      </w:r>
    </w:p>
    <w:p w14:paraId="6999A738" w14:textId="77777777" w:rsidR="00F537E0" w:rsidRDefault="00F537E0" w:rsidP="00C213BF">
      <w:pPr>
        <w:spacing w:after="0"/>
        <w:rPr>
          <w:rFonts w:ascii="Arial Nova Light" w:hAnsi="Arial Nova Light"/>
        </w:rPr>
      </w:pPr>
    </w:p>
    <w:p w14:paraId="1027511F" w14:textId="77777777" w:rsidR="00F537E0" w:rsidRDefault="00F537E0" w:rsidP="00C213BF">
      <w:pPr>
        <w:spacing w:after="0"/>
        <w:rPr>
          <w:rFonts w:ascii="Arial Nova Light" w:hAnsi="Arial Nova Light"/>
        </w:rPr>
      </w:pPr>
    </w:p>
    <w:p w14:paraId="2BA14DC3" w14:textId="6EE57667" w:rsidR="00F537E0" w:rsidRDefault="00CD5DDD" w:rsidP="00CD5DDD">
      <w:pPr>
        <w:pStyle w:val="Kop2"/>
        <w:rPr>
          <w:rFonts w:ascii="Arial Nova Light" w:hAnsi="Arial Nova Light"/>
          <w:b/>
          <w:bCs/>
          <w:color w:val="auto"/>
          <w:sz w:val="24"/>
          <w:szCs w:val="24"/>
        </w:rPr>
      </w:pPr>
      <w:bookmarkStart w:id="7" w:name="_Toc159158057"/>
      <w:r w:rsidRPr="00CD5DDD">
        <w:rPr>
          <w:rFonts w:ascii="Arial Nova Light" w:hAnsi="Arial Nova Light"/>
          <w:b/>
          <w:bCs/>
          <w:color w:val="auto"/>
          <w:sz w:val="24"/>
          <w:szCs w:val="24"/>
        </w:rPr>
        <w:lastRenderedPageBreak/>
        <w:t>Lesdagen</w:t>
      </w:r>
      <w:bookmarkEnd w:id="7"/>
    </w:p>
    <w:p w14:paraId="371049BD" w14:textId="06E9AE0E" w:rsidR="009D632C" w:rsidRPr="009D632C" w:rsidRDefault="00644081" w:rsidP="009D632C">
      <w:pPr>
        <w:rPr>
          <w:rFonts w:ascii="Arial Nova Light" w:hAnsi="Arial Nova Light"/>
          <w:color w:val="auto"/>
        </w:rPr>
      </w:pPr>
      <w:r w:rsidRPr="009D632C">
        <w:rPr>
          <w:rFonts w:ascii="Arial Nova Light" w:hAnsi="Arial Nova Light"/>
          <w:color w:val="auto"/>
        </w:rPr>
        <w:t xml:space="preserve">Ook in de lesdagen zijn we fanatiek bezig geweest voor ppo. Omdat ik dit moduul een paar lesdagen heb gemist in verband met mijn gezondheid heb ik helaas niet alles kunnen meedoen. </w:t>
      </w:r>
    </w:p>
    <w:p w14:paraId="785BABEF" w14:textId="6FDFEE14" w:rsidR="009D632C" w:rsidRPr="009D632C" w:rsidRDefault="009D632C" w:rsidP="009D632C">
      <w:pPr>
        <w:spacing w:after="0"/>
        <w:rPr>
          <w:rFonts w:ascii="Arial Nova Light" w:hAnsi="Arial Nova Light"/>
          <w:color w:val="auto"/>
        </w:rPr>
      </w:pPr>
      <w:r w:rsidRPr="009D632C">
        <w:rPr>
          <w:rFonts w:ascii="Arial Nova Light" w:hAnsi="Arial Nova Light"/>
          <w:color w:val="auto"/>
        </w:rPr>
        <w:t>Kaartspel:</w:t>
      </w:r>
    </w:p>
    <w:p w14:paraId="25CB033A" w14:textId="292BC629" w:rsidR="009D632C" w:rsidRDefault="009D632C" w:rsidP="009D632C">
      <w:pPr>
        <w:spacing w:after="0"/>
        <w:rPr>
          <w:rFonts w:ascii="Arial Nova Light" w:hAnsi="Arial Nova Light"/>
          <w:color w:val="auto"/>
          <w:szCs w:val="24"/>
        </w:rPr>
      </w:pPr>
      <w:r>
        <w:rPr>
          <w:rFonts w:ascii="Arial Nova Light" w:hAnsi="Arial Nova Light"/>
          <w:color w:val="auto"/>
          <w:szCs w:val="24"/>
        </w:rPr>
        <w:t xml:space="preserve">Met het </w:t>
      </w:r>
      <w:r w:rsidRPr="009D632C">
        <w:rPr>
          <w:rFonts w:ascii="Arial Nova Light" w:hAnsi="Arial Nova Light"/>
          <w:color w:val="auto"/>
          <w:szCs w:val="24"/>
        </w:rPr>
        <w:t>kaartenspel zaten we in groepjes van 4</w:t>
      </w:r>
      <w:r>
        <w:rPr>
          <w:rFonts w:ascii="Arial Nova Light" w:hAnsi="Arial Nova Light"/>
          <w:color w:val="auto"/>
          <w:szCs w:val="24"/>
        </w:rPr>
        <w:t xml:space="preserve"> personen</w:t>
      </w:r>
      <w:r w:rsidRPr="009D632C">
        <w:rPr>
          <w:rFonts w:ascii="Arial Nova Light" w:hAnsi="Arial Nova Light"/>
          <w:color w:val="auto"/>
          <w:szCs w:val="24"/>
        </w:rPr>
        <w:t>. Het was hierbij de bedoeling dat je op het einde met 4 kaarten eindigden die het beste bij je pas</w:t>
      </w:r>
      <w:r>
        <w:rPr>
          <w:rFonts w:ascii="Arial Nova Light" w:hAnsi="Arial Nova Light"/>
          <w:color w:val="auto"/>
          <w:szCs w:val="24"/>
        </w:rPr>
        <w:t>sen</w:t>
      </w:r>
      <w:r w:rsidRPr="009D632C">
        <w:rPr>
          <w:rFonts w:ascii="Arial Nova Light" w:hAnsi="Arial Nova Light"/>
          <w:color w:val="auto"/>
          <w:szCs w:val="24"/>
        </w:rPr>
        <w:t xml:space="preserve">. Iedere ronde moest je een nieuwe </w:t>
      </w:r>
      <w:r>
        <w:rPr>
          <w:rFonts w:ascii="Arial Nova Light" w:hAnsi="Arial Nova Light"/>
          <w:color w:val="auto"/>
          <w:szCs w:val="24"/>
        </w:rPr>
        <w:t>5</w:t>
      </w:r>
      <w:r w:rsidRPr="009D632C">
        <w:rPr>
          <w:rFonts w:ascii="Arial Nova Light" w:hAnsi="Arial Nova Light"/>
          <w:color w:val="auto"/>
          <w:szCs w:val="24"/>
          <w:vertAlign w:val="superscript"/>
        </w:rPr>
        <w:t>de</w:t>
      </w:r>
      <w:r>
        <w:rPr>
          <w:rFonts w:ascii="Arial Nova Light" w:hAnsi="Arial Nova Light"/>
          <w:color w:val="auto"/>
          <w:szCs w:val="24"/>
        </w:rPr>
        <w:t xml:space="preserve"> </w:t>
      </w:r>
      <w:r w:rsidRPr="009D632C">
        <w:rPr>
          <w:rFonts w:ascii="Arial Nova Light" w:hAnsi="Arial Nova Light"/>
          <w:color w:val="auto"/>
          <w:szCs w:val="24"/>
        </w:rPr>
        <w:t xml:space="preserve"> kaart trekken en een kaart weggeven aan een ander of deze weg leggen. </w:t>
      </w:r>
      <w:r>
        <w:rPr>
          <w:rFonts w:ascii="Arial Nova Light" w:hAnsi="Arial Nova Light"/>
          <w:color w:val="auto"/>
          <w:szCs w:val="24"/>
        </w:rPr>
        <w:t>Hieronder de kaarten die ik heb gekozen die.</w:t>
      </w:r>
    </w:p>
    <w:p w14:paraId="3E09E802" w14:textId="77777777" w:rsidR="00033A67" w:rsidRDefault="00033A67" w:rsidP="009D632C">
      <w:pPr>
        <w:spacing w:after="0"/>
        <w:rPr>
          <w:rFonts w:ascii="Arial Nova Light" w:hAnsi="Arial Nova Light"/>
          <w:color w:val="auto"/>
          <w:szCs w:val="24"/>
        </w:rPr>
      </w:pPr>
    </w:p>
    <w:p w14:paraId="5AE9FD4A" w14:textId="77777777" w:rsidR="00033A67" w:rsidRDefault="00033A67" w:rsidP="00033A67">
      <w:pPr>
        <w:keepNext/>
        <w:spacing w:after="0"/>
      </w:pPr>
      <w:r>
        <w:rPr>
          <w:rFonts w:ascii="Arial Nova Light" w:hAnsi="Arial Nova Light"/>
          <w:noProof/>
          <w:color w:val="auto"/>
          <w:szCs w:val="24"/>
        </w:rPr>
        <w:drawing>
          <wp:inline distT="0" distB="0" distL="0" distR="0" wp14:anchorId="1489A4D3" wp14:editId="6700EBCE">
            <wp:extent cx="5380150" cy="2471738"/>
            <wp:effectExtent l="0" t="0" r="0" b="5080"/>
            <wp:docPr id="194296687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2282" cy="2477312"/>
                    </a:xfrm>
                    <a:prstGeom prst="rect">
                      <a:avLst/>
                    </a:prstGeom>
                    <a:noFill/>
                    <a:ln>
                      <a:noFill/>
                    </a:ln>
                  </pic:spPr>
                </pic:pic>
              </a:graphicData>
            </a:graphic>
          </wp:inline>
        </w:drawing>
      </w:r>
    </w:p>
    <w:p w14:paraId="00C4C08B" w14:textId="1A893048" w:rsidR="00033A67" w:rsidRPr="009D632C" w:rsidRDefault="00033A67" w:rsidP="00033A67">
      <w:pPr>
        <w:pStyle w:val="Bijschrift"/>
        <w:rPr>
          <w:rFonts w:ascii="Arial Nova Light" w:hAnsi="Arial Nova Light"/>
          <w:color w:val="auto"/>
          <w:sz w:val="24"/>
          <w:szCs w:val="24"/>
        </w:rPr>
      </w:pPr>
      <w:r>
        <w:t xml:space="preserve">Figuur </w:t>
      </w:r>
      <w:r>
        <w:fldChar w:fldCharType="begin"/>
      </w:r>
      <w:r>
        <w:instrText xml:space="preserve"> SEQ Figuur \* ARABIC </w:instrText>
      </w:r>
      <w:r>
        <w:fldChar w:fldCharType="separate"/>
      </w:r>
      <w:r w:rsidR="002630B4">
        <w:rPr>
          <w:noProof/>
        </w:rPr>
        <w:t>2</w:t>
      </w:r>
      <w:r>
        <w:fldChar w:fldCharType="end"/>
      </w:r>
      <w:r>
        <w:t xml:space="preserve"> Kaarten spel</w:t>
      </w:r>
    </w:p>
    <w:p w14:paraId="407529CE" w14:textId="13A1671B" w:rsidR="001A1B43" w:rsidRDefault="001A1B43" w:rsidP="001A1B43">
      <w:pPr>
        <w:spacing w:after="0"/>
        <w:rPr>
          <w:rFonts w:ascii="Arial Nova Light" w:hAnsi="Arial Nova Light"/>
          <w:color w:val="auto"/>
        </w:rPr>
      </w:pPr>
      <w:r>
        <w:rPr>
          <w:rFonts w:ascii="Arial Nova Light" w:hAnsi="Arial Nova Light"/>
          <w:color w:val="auto"/>
        </w:rPr>
        <w:t>Tip: Bepaal welke kwaliteiten je moet leren en hoeveel tijd je hiervoor neemt.</w:t>
      </w:r>
    </w:p>
    <w:p w14:paraId="57494FD4" w14:textId="052C31B7" w:rsidR="001A1B43" w:rsidRDefault="001A1B43" w:rsidP="001A1B43">
      <w:pPr>
        <w:spacing w:after="0"/>
        <w:rPr>
          <w:rFonts w:ascii="Arial Nova Light" w:hAnsi="Arial Nova Light"/>
          <w:color w:val="auto"/>
        </w:rPr>
      </w:pPr>
      <w:r>
        <w:rPr>
          <w:rFonts w:ascii="Arial Nova Light" w:hAnsi="Arial Nova Light"/>
          <w:color w:val="auto"/>
        </w:rPr>
        <w:t>Op het werk probeer ik zoveel mogelijk van mijzelf te laten zien en me zoveel mogelijk te betrekken bij het team. Mijn kwaliteit zorg dragen voor het anderen probeer ik altijd te laten zien ook al is dat niet altijd nodig. Het is een kwaliteit wat dagelijks veel van mij energie vergt en veel tijd in beslag neemt. Soms is het helemaal niet noodzakelijk om deze kwaliteit altijd te laten zien en weten mensen ook wel dat ik voor hun klaar sta. Om dit minder te laten zien en meer aan mijzelf te denken hou ik tijd over om andere dingen te doen.</w:t>
      </w:r>
    </w:p>
    <w:p w14:paraId="2B91CC70" w14:textId="77777777" w:rsidR="001A1B43" w:rsidRDefault="001A1B43" w:rsidP="001A1B43">
      <w:pPr>
        <w:spacing w:after="0"/>
        <w:rPr>
          <w:rFonts w:ascii="Arial Nova Light" w:hAnsi="Arial Nova Light"/>
          <w:color w:val="auto"/>
        </w:rPr>
      </w:pPr>
    </w:p>
    <w:p w14:paraId="4F121706" w14:textId="21D5BE66" w:rsidR="001A1B43" w:rsidRDefault="00C06305" w:rsidP="001A1B43">
      <w:pPr>
        <w:spacing w:after="0"/>
        <w:rPr>
          <w:rFonts w:ascii="Arial Nova Light" w:hAnsi="Arial Nova Light"/>
          <w:color w:val="auto"/>
        </w:rPr>
      </w:pPr>
      <w:r>
        <w:rPr>
          <w:rFonts w:ascii="Arial Nova Light" w:hAnsi="Arial Nova Light"/>
          <w:color w:val="auto"/>
        </w:rPr>
        <w:t>Tip: Gebruik je sterkste momenten voor de moeilijkste dingen.</w:t>
      </w:r>
    </w:p>
    <w:p w14:paraId="3EA32C5C" w14:textId="794974D2" w:rsidR="00C06305" w:rsidRDefault="00C06305" w:rsidP="00C06305">
      <w:pPr>
        <w:spacing w:after="0"/>
        <w:rPr>
          <w:rFonts w:ascii="Arial Nova Light" w:hAnsi="Arial Nova Light"/>
          <w:color w:val="auto"/>
        </w:rPr>
      </w:pPr>
      <w:r>
        <w:rPr>
          <w:rFonts w:ascii="Arial Nova Light" w:hAnsi="Arial Nova Light"/>
          <w:color w:val="auto"/>
        </w:rPr>
        <w:t>H</w:t>
      </w:r>
      <w:r w:rsidRPr="00C06305">
        <w:rPr>
          <w:rFonts w:ascii="Arial Nova Light" w:hAnsi="Arial Nova Light"/>
          <w:color w:val="auto"/>
        </w:rPr>
        <w:t xml:space="preserve">et principe van het gebruik van je sterkste momenten voor de moeilijkste </w:t>
      </w:r>
      <w:r>
        <w:rPr>
          <w:rFonts w:ascii="Arial Nova Light" w:hAnsi="Arial Nova Light"/>
          <w:color w:val="auto"/>
        </w:rPr>
        <w:t>situaties</w:t>
      </w:r>
      <w:r w:rsidRPr="00C06305">
        <w:rPr>
          <w:rFonts w:ascii="Arial Nova Light" w:hAnsi="Arial Nova Light"/>
          <w:color w:val="auto"/>
        </w:rPr>
        <w:t xml:space="preserve"> </w:t>
      </w:r>
      <w:r>
        <w:rPr>
          <w:rFonts w:ascii="Arial Nova Light" w:hAnsi="Arial Nova Light"/>
          <w:color w:val="auto"/>
        </w:rPr>
        <w:t>zie ik vooral in de vorm van</w:t>
      </w:r>
      <w:r w:rsidRPr="00C06305">
        <w:rPr>
          <w:rFonts w:ascii="Arial Nova Light" w:hAnsi="Arial Nova Light"/>
          <w:color w:val="auto"/>
        </w:rPr>
        <w:t xml:space="preserve"> zorgzaamheid in emotionele situaties, zowel op het werk als thuis. In situaties waarin mensen </w:t>
      </w:r>
      <w:r w:rsidR="004A6E92">
        <w:rPr>
          <w:rFonts w:ascii="Arial Nova Light" w:hAnsi="Arial Nova Light"/>
          <w:color w:val="auto"/>
        </w:rPr>
        <w:t>te maken hebben</w:t>
      </w:r>
      <w:r w:rsidRPr="00C06305">
        <w:rPr>
          <w:rFonts w:ascii="Arial Nova Light" w:hAnsi="Arial Nova Light"/>
          <w:color w:val="auto"/>
        </w:rPr>
        <w:t xml:space="preserve"> met emotionele uitdagingen, zoals verdriet, stress, of conflicten, is het tonen van zorgzaamheid en empathie </w:t>
      </w:r>
      <w:r w:rsidR="004A6E92">
        <w:rPr>
          <w:rFonts w:ascii="Arial Nova Light" w:hAnsi="Arial Nova Light"/>
          <w:color w:val="auto"/>
        </w:rPr>
        <w:t>belangrijk</w:t>
      </w:r>
      <w:r w:rsidRPr="00C06305">
        <w:rPr>
          <w:rFonts w:ascii="Arial Nova Light" w:hAnsi="Arial Nova Light"/>
          <w:color w:val="auto"/>
        </w:rPr>
        <w:t>.</w:t>
      </w:r>
      <w:r>
        <w:rPr>
          <w:rFonts w:ascii="Arial Nova Light" w:hAnsi="Arial Nova Light"/>
          <w:color w:val="auto"/>
        </w:rPr>
        <w:t xml:space="preserve"> </w:t>
      </w:r>
      <w:r w:rsidRPr="00C06305">
        <w:rPr>
          <w:rFonts w:ascii="Arial Nova Light" w:hAnsi="Arial Nova Light"/>
          <w:color w:val="auto"/>
        </w:rPr>
        <w:t xml:space="preserve">Als in een werkomgeving </w:t>
      </w:r>
      <w:r w:rsidR="004A6E92">
        <w:rPr>
          <w:rFonts w:ascii="Arial Nova Light" w:hAnsi="Arial Nova Light"/>
          <w:color w:val="auto"/>
        </w:rPr>
        <w:t>als</w:t>
      </w:r>
      <w:r w:rsidRPr="00C06305">
        <w:rPr>
          <w:rFonts w:ascii="Arial Nova Light" w:hAnsi="Arial Nova Light"/>
          <w:color w:val="auto"/>
        </w:rPr>
        <w:t xml:space="preserve"> Kwantum, kan </w:t>
      </w:r>
      <w:r w:rsidR="004A6E92">
        <w:rPr>
          <w:rFonts w:ascii="Arial Nova Light" w:hAnsi="Arial Nova Light"/>
          <w:color w:val="auto"/>
        </w:rPr>
        <w:t xml:space="preserve">ik het </w:t>
      </w:r>
      <w:r w:rsidRPr="00C06305">
        <w:rPr>
          <w:rFonts w:ascii="Arial Nova Light" w:hAnsi="Arial Nova Light"/>
          <w:color w:val="auto"/>
        </w:rPr>
        <w:t>gebruik van zorgzaamheid in emotionele situaties inzet</w:t>
      </w:r>
      <w:r w:rsidR="004A6E92">
        <w:rPr>
          <w:rFonts w:ascii="Arial Nova Light" w:hAnsi="Arial Nova Light"/>
          <w:color w:val="auto"/>
        </w:rPr>
        <w:t>ten</w:t>
      </w:r>
      <w:r w:rsidRPr="00C06305">
        <w:rPr>
          <w:rFonts w:ascii="Arial Nova Light" w:hAnsi="Arial Nova Light"/>
          <w:color w:val="auto"/>
        </w:rPr>
        <w:t xml:space="preserve"> om klanten of collega's te ondersteunen die met moeilijkheden te maken hebben. Dit kan bijvoorbeeld</w:t>
      </w:r>
      <w:r w:rsidR="004A6E92">
        <w:rPr>
          <w:rFonts w:ascii="Arial Nova Light" w:hAnsi="Arial Nova Light"/>
          <w:color w:val="auto"/>
        </w:rPr>
        <w:t xml:space="preserve"> zijn </w:t>
      </w:r>
      <w:r w:rsidRPr="00C06305">
        <w:rPr>
          <w:rFonts w:ascii="Arial Nova Light" w:hAnsi="Arial Nova Light"/>
          <w:color w:val="auto"/>
        </w:rPr>
        <w:t>luisteren naar hun zorgen, het bieden van troost en steun, en het zoeken naar</w:t>
      </w:r>
      <w:r w:rsidR="004A6E92">
        <w:rPr>
          <w:rFonts w:ascii="Arial Nova Light" w:hAnsi="Arial Nova Light"/>
          <w:color w:val="auto"/>
        </w:rPr>
        <w:t xml:space="preserve"> een</w:t>
      </w:r>
      <w:r w:rsidRPr="00C06305">
        <w:rPr>
          <w:rFonts w:ascii="Arial Nova Light" w:hAnsi="Arial Nova Light"/>
          <w:color w:val="auto"/>
        </w:rPr>
        <w:t xml:space="preserve"> oplossing om hun situatie te verbetere.</w:t>
      </w:r>
      <w:r>
        <w:rPr>
          <w:rFonts w:ascii="Arial Nova Light" w:hAnsi="Arial Nova Light"/>
          <w:color w:val="auto"/>
        </w:rPr>
        <w:t xml:space="preserve"> </w:t>
      </w:r>
      <w:r w:rsidRPr="00C06305">
        <w:rPr>
          <w:rFonts w:ascii="Arial Nova Light" w:hAnsi="Arial Nova Light"/>
          <w:color w:val="auto"/>
        </w:rPr>
        <w:t xml:space="preserve">Thuis betekent </w:t>
      </w:r>
      <w:r w:rsidR="004A6E92">
        <w:rPr>
          <w:rFonts w:ascii="Arial Nova Light" w:hAnsi="Arial Nova Light"/>
          <w:color w:val="auto"/>
        </w:rPr>
        <w:t xml:space="preserve">dit voor mij dat je </w:t>
      </w:r>
      <w:r w:rsidRPr="00C06305">
        <w:rPr>
          <w:rFonts w:ascii="Arial Nova Light" w:hAnsi="Arial Nova Light"/>
          <w:color w:val="auto"/>
        </w:rPr>
        <w:t>sterkste momenten v</w:t>
      </w:r>
      <w:r w:rsidR="004A6E92">
        <w:rPr>
          <w:rFonts w:ascii="Arial Nova Light" w:hAnsi="Arial Nova Light"/>
          <w:color w:val="auto"/>
        </w:rPr>
        <w:t>an</w:t>
      </w:r>
      <w:r w:rsidRPr="00C06305">
        <w:rPr>
          <w:rFonts w:ascii="Arial Nova Light" w:hAnsi="Arial Nova Light"/>
          <w:color w:val="auto"/>
        </w:rPr>
        <w:t xml:space="preserve"> zorgzaamheid in emotionele situaties misschien dat je extra geduld en begrip toont voor familieleden die door een moeilijke tijd gaan. </w:t>
      </w:r>
      <w:r w:rsidR="004A6E92">
        <w:rPr>
          <w:rFonts w:ascii="Arial Nova Light" w:hAnsi="Arial Nova Light"/>
          <w:color w:val="auto"/>
        </w:rPr>
        <w:t>Ik neem</w:t>
      </w:r>
      <w:r w:rsidRPr="00C06305">
        <w:rPr>
          <w:rFonts w:ascii="Arial Nova Light" w:hAnsi="Arial Nova Light"/>
          <w:color w:val="auto"/>
        </w:rPr>
        <w:t xml:space="preserve"> tijd om te luisteren naar hun gevoelens, h</w:t>
      </w:r>
      <w:r w:rsidR="004A6E92">
        <w:rPr>
          <w:rFonts w:ascii="Arial Nova Light" w:hAnsi="Arial Nova Light"/>
          <w:color w:val="auto"/>
        </w:rPr>
        <w:t>un</w:t>
      </w:r>
      <w:r w:rsidRPr="00C06305">
        <w:rPr>
          <w:rFonts w:ascii="Arial Nova Light" w:hAnsi="Arial Nova Light"/>
          <w:color w:val="auto"/>
        </w:rPr>
        <w:t xml:space="preserve"> aanmoedigt om open te zijn over wat hen dwarszit, en hen helpt om</w:t>
      </w:r>
      <w:r w:rsidR="004A6E92">
        <w:rPr>
          <w:rFonts w:ascii="Arial Nova Light" w:hAnsi="Arial Nova Light"/>
          <w:color w:val="auto"/>
        </w:rPr>
        <w:t xml:space="preserve"> een</w:t>
      </w:r>
      <w:r w:rsidRPr="00C06305">
        <w:rPr>
          <w:rFonts w:ascii="Arial Nova Light" w:hAnsi="Arial Nova Light"/>
          <w:color w:val="auto"/>
        </w:rPr>
        <w:t xml:space="preserve"> manieren te vinden om met hun emoties om te gaan.</w:t>
      </w:r>
      <w:r w:rsidR="004A6E92">
        <w:rPr>
          <w:rFonts w:ascii="Arial Nova Light" w:hAnsi="Arial Nova Light"/>
          <w:color w:val="auto"/>
        </w:rPr>
        <w:t xml:space="preserve"> </w:t>
      </w:r>
      <w:r w:rsidRPr="00C06305">
        <w:rPr>
          <w:rFonts w:ascii="Arial Nova Light" w:hAnsi="Arial Nova Light"/>
          <w:color w:val="auto"/>
        </w:rPr>
        <w:t xml:space="preserve">Door zorgzaamheid en empathie te tonen in emotionele situaties, draag je </w:t>
      </w:r>
      <w:r w:rsidRPr="00C06305">
        <w:rPr>
          <w:rFonts w:ascii="Arial Nova Light" w:hAnsi="Arial Nova Light"/>
          <w:color w:val="auto"/>
        </w:rPr>
        <w:lastRenderedPageBreak/>
        <w:t xml:space="preserve">bij aan een ondersteunende omgeving. </w:t>
      </w:r>
      <w:r w:rsidR="002A2D6E">
        <w:rPr>
          <w:rFonts w:ascii="Arial Nova Light" w:hAnsi="Arial Nova Light"/>
          <w:color w:val="auto"/>
        </w:rPr>
        <w:t>Na mijn idee</w:t>
      </w:r>
      <w:r w:rsidRPr="00C06305">
        <w:rPr>
          <w:rFonts w:ascii="Arial Nova Light" w:hAnsi="Arial Nova Light"/>
          <w:color w:val="auto"/>
        </w:rPr>
        <w:t xml:space="preserve"> </w:t>
      </w:r>
      <w:r w:rsidR="002A2D6E">
        <w:rPr>
          <w:rFonts w:ascii="Arial Nova Light" w:hAnsi="Arial Nova Light"/>
          <w:color w:val="auto"/>
        </w:rPr>
        <w:t>v</w:t>
      </w:r>
      <w:r w:rsidRPr="00C06305">
        <w:rPr>
          <w:rFonts w:ascii="Arial Nova Light" w:hAnsi="Arial Nova Light"/>
          <w:color w:val="auto"/>
        </w:rPr>
        <w:t>ersterkt</w:t>
      </w:r>
      <w:r w:rsidR="002A2D6E">
        <w:rPr>
          <w:rFonts w:ascii="Arial Nova Light" w:hAnsi="Arial Nova Light"/>
          <w:color w:val="auto"/>
        </w:rPr>
        <w:t xml:space="preserve"> het</w:t>
      </w:r>
      <w:r w:rsidRPr="00C06305">
        <w:rPr>
          <w:rFonts w:ascii="Arial Nova Light" w:hAnsi="Arial Nova Light"/>
          <w:color w:val="auto"/>
        </w:rPr>
        <w:t xml:space="preserve"> relaties, bevordert welzijn en draagt bij aan een positieve sfeer waarin mensen zich gehoord, begrepen en gesteund voelen.</w:t>
      </w:r>
    </w:p>
    <w:p w14:paraId="16A17A90" w14:textId="77777777" w:rsidR="00F22814" w:rsidRDefault="00F22814" w:rsidP="00C06305">
      <w:pPr>
        <w:spacing w:after="0"/>
        <w:rPr>
          <w:rFonts w:ascii="Arial Nova Light" w:hAnsi="Arial Nova Light"/>
          <w:color w:val="auto"/>
        </w:rPr>
      </w:pPr>
    </w:p>
    <w:p w14:paraId="0F9085B9" w14:textId="0D917BA5" w:rsidR="00F22814" w:rsidRDefault="00F22814" w:rsidP="00C06305">
      <w:pPr>
        <w:spacing w:after="0"/>
        <w:rPr>
          <w:rFonts w:ascii="Arial Nova Light" w:hAnsi="Arial Nova Light"/>
          <w:color w:val="auto"/>
        </w:rPr>
      </w:pPr>
      <w:r>
        <w:rPr>
          <w:rFonts w:ascii="Arial Nova Light" w:hAnsi="Arial Nova Light"/>
          <w:color w:val="auto"/>
        </w:rPr>
        <w:t>Stelling: Delegeren geeft tijdswinst en bied ontwikkelingskansen voor anderen.</w:t>
      </w:r>
    </w:p>
    <w:p w14:paraId="57F4FD2C" w14:textId="1FCBEDDD" w:rsidR="00F22814" w:rsidRDefault="00F22814" w:rsidP="00C06305">
      <w:pPr>
        <w:spacing w:after="0"/>
        <w:rPr>
          <w:rFonts w:ascii="Arial Nova Light" w:hAnsi="Arial Nova Light"/>
          <w:color w:val="auto"/>
        </w:rPr>
      </w:pPr>
      <w:r>
        <w:rPr>
          <w:rFonts w:ascii="Arial Nova Light" w:hAnsi="Arial Nova Light"/>
          <w:color w:val="auto"/>
        </w:rPr>
        <w:t>Delegeren is iets wat ik niet van nature bezit. Samen doen en handelen vind ik leuk, dit vergt veel tijd omdat iedereen een andere idee heeft of er een andere visie op heeft. Door meer taken uit te delen kan ik ook goed zien wie van mijn team al wel zelfstandig is en wie nog niet. Dit bied voor die persoon ontwikkelingsmogelijkheden waar hij of zij aan kan werken. Door meer taken weg te geven in plaats van het altijd samen willen doen, groeit die persoon zelf ook meer.</w:t>
      </w:r>
    </w:p>
    <w:p w14:paraId="226C0FAD" w14:textId="77777777" w:rsidR="00F22814" w:rsidRDefault="00F22814" w:rsidP="00C06305">
      <w:pPr>
        <w:spacing w:after="0"/>
        <w:rPr>
          <w:rFonts w:ascii="Arial Nova Light" w:hAnsi="Arial Nova Light"/>
          <w:color w:val="auto"/>
        </w:rPr>
      </w:pPr>
    </w:p>
    <w:p w14:paraId="32FFE67F" w14:textId="17140EAF" w:rsidR="00F22814" w:rsidRDefault="00F22814" w:rsidP="00C06305">
      <w:pPr>
        <w:spacing w:after="0"/>
        <w:rPr>
          <w:rFonts w:ascii="Arial Nova Light" w:hAnsi="Arial Nova Light"/>
          <w:color w:val="auto"/>
        </w:rPr>
      </w:pPr>
      <w:r>
        <w:rPr>
          <w:rFonts w:ascii="Arial Nova Light" w:hAnsi="Arial Nova Light"/>
          <w:color w:val="auto"/>
        </w:rPr>
        <w:t>Stelling: Tijd kun je niet managen, jezelf wel.</w:t>
      </w:r>
    </w:p>
    <w:p w14:paraId="21167D22" w14:textId="7F7610FE" w:rsidR="00F22814" w:rsidRDefault="00F22814" w:rsidP="00C06305">
      <w:pPr>
        <w:spacing w:after="0"/>
        <w:rPr>
          <w:rFonts w:ascii="Arial Nova Light" w:hAnsi="Arial Nova Light"/>
          <w:color w:val="auto"/>
        </w:rPr>
      </w:pPr>
      <w:r>
        <w:rPr>
          <w:rFonts w:ascii="Arial Nova Light" w:hAnsi="Arial Nova Light"/>
          <w:color w:val="auto"/>
        </w:rPr>
        <w:t>Tijd heb je niet in de hand, het afgelopen jaar heb ik wel gemerkt dat tijd nemen erg belangrijk is voor je gezondheid. Door mijzelf beter te managen in wat ik wanneer ga doen, bijvoorbeeld OR, studie en werk hou ik meer tijd over</w:t>
      </w:r>
      <w:r w:rsidR="00885BBD">
        <w:rPr>
          <w:rFonts w:ascii="Arial Nova Light" w:hAnsi="Arial Nova Light"/>
          <w:color w:val="auto"/>
        </w:rPr>
        <w:t xml:space="preserve">. </w:t>
      </w:r>
      <w:r w:rsidR="00B67899">
        <w:rPr>
          <w:rFonts w:ascii="Arial Nova Light" w:hAnsi="Arial Nova Light"/>
          <w:color w:val="auto"/>
        </w:rPr>
        <w:t xml:space="preserve">Het is voor mij erg zoeken nog naar een balans tussen die 3 dingen. Accepteren dat wellicht 3 dingen teveel is vind ik lastig. Mijn OR werk heb ik daarom op een laag pitje gezet en leg ik mijn focus meer op school en werk. Als ik dit niet had gedaan, zal mijn schoolwerk hieronder lijden terwijl ik dit echt graag wil behalen. OR werk vind ik leuk maar moet niet ten koste gaan van. Ook thuis wil ik graag aandacht kunnen geven aan mijn partner en niet altijd bezig zijn. </w:t>
      </w:r>
    </w:p>
    <w:p w14:paraId="2C4102B8" w14:textId="77777777" w:rsidR="00E13B8F" w:rsidRDefault="00E13B8F" w:rsidP="00C06305">
      <w:pPr>
        <w:spacing w:after="0"/>
        <w:rPr>
          <w:rFonts w:ascii="Arial Nova Light" w:hAnsi="Arial Nova Light"/>
          <w:color w:val="auto"/>
        </w:rPr>
      </w:pPr>
    </w:p>
    <w:p w14:paraId="321E335F" w14:textId="10907730" w:rsidR="00E13B8F" w:rsidRDefault="00E13B8F" w:rsidP="00E13B8F">
      <w:pPr>
        <w:pStyle w:val="Kop2"/>
        <w:rPr>
          <w:rFonts w:ascii="Arial Nova Light" w:hAnsi="Arial Nova Light"/>
          <w:b/>
          <w:bCs/>
          <w:color w:val="auto"/>
          <w:sz w:val="24"/>
          <w:szCs w:val="24"/>
        </w:rPr>
      </w:pPr>
      <w:r w:rsidRPr="00E13B8F">
        <w:rPr>
          <w:rFonts w:ascii="Arial Nova Light" w:hAnsi="Arial Nova Light"/>
          <w:b/>
          <w:bCs/>
          <w:color w:val="auto"/>
          <w:sz w:val="24"/>
          <w:szCs w:val="24"/>
        </w:rPr>
        <w:t>Kies je plaatje</w:t>
      </w:r>
    </w:p>
    <w:p w14:paraId="5C0C9B42" w14:textId="09B2C749" w:rsidR="002630B4" w:rsidRPr="002630B4" w:rsidRDefault="002630B4" w:rsidP="002630B4">
      <w:pPr>
        <w:rPr>
          <w:rFonts w:ascii="Arial Nova Light" w:hAnsi="Arial Nova Light"/>
          <w:color w:val="auto"/>
          <w:szCs w:val="24"/>
        </w:rPr>
      </w:pPr>
      <w:r w:rsidRPr="002630B4">
        <w:rPr>
          <w:rFonts w:ascii="Arial Nova Light" w:hAnsi="Arial Nova Light"/>
          <w:color w:val="auto"/>
        </w:rPr>
        <w:t xml:space="preserve">Dit </w:t>
      </w:r>
      <w:r>
        <w:rPr>
          <w:rFonts w:ascii="Arial Nova Light" w:hAnsi="Arial Nova Light"/>
          <w:color w:val="auto"/>
        </w:rPr>
        <w:t>is een ppo</w:t>
      </w:r>
      <w:r w:rsidRPr="002630B4">
        <w:rPr>
          <w:rFonts w:ascii="Arial Nova Light" w:hAnsi="Arial Nova Light"/>
          <w:color w:val="auto"/>
        </w:rPr>
        <w:t xml:space="preserve"> opdracht waar iedereen uit de groep een plaatje</w:t>
      </w:r>
      <w:r>
        <w:rPr>
          <w:rFonts w:ascii="Arial Nova Light" w:hAnsi="Arial Nova Light"/>
          <w:color w:val="auto"/>
        </w:rPr>
        <w:t xml:space="preserve"> kon kiezen uit een grote stapel met diverse plaatjes </w:t>
      </w:r>
      <w:r w:rsidRPr="002630B4">
        <w:rPr>
          <w:rFonts w:ascii="Arial Nova Light" w:hAnsi="Arial Nova Light"/>
          <w:color w:val="auto"/>
        </w:rPr>
        <w:t>een uit groot aantal keuzes uit bepaalde plaatjes.</w:t>
      </w:r>
      <w:r>
        <w:rPr>
          <w:rFonts w:ascii="Arial Nova Light" w:hAnsi="Arial Nova Light"/>
          <w:color w:val="auto"/>
        </w:rPr>
        <w:t xml:space="preserve"> </w:t>
      </w:r>
      <w:r w:rsidRPr="002630B4">
        <w:rPr>
          <w:rFonts w:ascii="Arial Nova Light" w:hAnsi="Arial Nova Light"/>
          <w:color w:val="auto"/>
        </w:rPr>
        <w:t xml:space="preserve">Het plaatje </w:t>
      </w:r>
      <w:r>
        <w:rPr>
          <w:rFonts w:ascii="Arial Nova Light" w:hAnsi="Arial Nova Light"/>
          <w:color w:val="auto"/>
        </w:rPr>
        <w:t xml:space="preserve"> was je </w:t>
      </w:r>
      <w:r w:rsidRPr="002630B4">
        <w:rPr>
          <w:rFonts w:ascii="Arial Nova Light" w:hAnsi="Arial Nova Light"/>
          <w:color w:val="auto"/>
        </w:rPr>
        <w:t>koos</w:t>
      </w:r>
      <w:r>
        <w:rPr>
          <w:rFonts w:ascii="Arial Nova Light" w:hAnsi="Arial Nova Light"/>
          <w:color w:val="auto"/>
        </w:rPr>
        <w:t>, koos</w:t>
      </w:r>
      <w:r w:rsidRPr="002630B4">
        <w:rPr>
          <w:rFonts w:ascii="Arial Nova Light" w:hAnsi="Arial Nova Light"/>
          <w:color w:val="auto"/>
        </w:rPr>
        <w:t xml:space="preserve"> je op basis van wat jij zelf vindt welke aansloot op jou manier van leidinggeven en wat het betekenden voor je</w:t>
      </w:r>
      <w:r>
        <w:rPr>
          <w:rFonts w:ascii="Arial Nova Light" w:hAnsi="Arial Nova Light"/>
          <w:color w:val="auto"/>
        </w:rPr>
        <w:t>zelf</w:t>
      </w:r>
      <w:r w:rsidRPr="002630B4">
        <w:rPr>
          <w:rFonts w:ascii="Arial Nova Light" w:hAnsi="Arial Nova Light"/>
          <w:color w:val="auto"/>
        </w:rPr>
        <w:t xml:space="preserve">. </w:t>
      </w:r>
      <w:r>
        <w:rPr>
          <w:rFonts w:ascii="Arial Nova Light" w:hAnsi="Arial Nova Light"/>
          <w:color w:val="auto"/>
        </w:rPr>
        <w:t>Het onderstaand plaatje heb ik gekozen.</w:t>
      </w:r>
    </w:p>
    <w:p w14:paraId="50D06523" w14:textId="39A2CA99" w:rsidR="00F22814" w:rsidRDefault="002630B4" w:rsidP="00C06305">
      <w:pPr>
        <w:spacing w:after="0"/>
        <w:rPr>
          <w:rFonts w:ascii="Arial Nova Light" w:hAnsi="Arial Nova Light"/>
          <w:color w:val="auto"/>
        </w:rPr>
      </w:pPr>
      <w:r>
        <w:rPr>
          <w:rFonts w:ascii="Arial Nova Light" w:hAnsi="Arial Nova Light"/>
          <w:noProof/>
          <w:color w:val="auto"/>
        </w:rPr>
        <w:drawing>
          <wp:anchor distT="0" distB="0" distL="114300" distR="114300" simplePos="0" relativeHeight="251665408" behindDoc="0" locked="0" layoutInCell="1" allowOverlap="1" wp14:anchorId="6D1251AC" wp14:editId="16FD86B0">
            <wp:simplePos x="0" y="0"/>
            <wp:positionH relativeFrom="margin">
              <wp:posOffset>501015</wp:posOffset>
            </wp:positionH>
            <wp:positionV relativeFrom="margin">
              <wp:posOffset>5624195</wp:posOffset>
            </wp:positionV>
            <wp:extent cx="4062730" cy="2824480"/>
            <wp:effectExtent l="0" t="0" r="0" b="0"/>
            <wp:wrapSquare wrapText="bothSides"/>
            <wp:docPr id="75645152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2730" cy="2824480"/>
                    </a:xfrm>
                    <a:prstGeom prst="rect">
                      <a:avLst/>
                    </a:prstGeom>
                    <a:noFill/>
                    <a:ln>
                      <a:noFill/>
                    </a:ln>
                  </pic:spPr>
                </pic:pic>
              </a:graphicData>
            </a:graphic>
          </wp:anchor>
        </w:drawing>
      </w:r>
    </w:p>
    <w:p w14:paraId="05347548" w14:textId="6B05A653" w:rsidR="001A1B43" w:rsidRPr="00033A67" w:rsidRDefault="001A1B43" w:rsidP="001A1B43">
      <w:pPr>
        <w:spacing w:after="0"/>
        <w:rPr>
          <w:rFonts w:ascii="Arial Nova Light" w:hAnsi="Arial Nova Light"/>
          <w:color w:val="auto"/>
        </w:rPr>
      </w:pPr>
    </w:p>
    <w:p w14:paraId="47B6056D" w14:textId="321C0C5C" w:rsidR="00054C69" w:rsidRPr="00054C69" w:rsidRDefault="00054C69" w:rsidP="00054C69">
      <w:pPr>
        <w:rPr>
          <w:rFonts w:ascii="Arial Nova Light" w:hAnsi="Arial Nova Light"/>
          <w:szCs w:val="24"/>
        </w:rPr>
      </w:pPr>
    </w:p>
    <w:p w14:paraId="7B177EEA" w14:textId="52288BD9" w:rsidR="00054C69" w:rsidRDefault="00054C69" w:rsidP="00A6783B">
      <w:pPr>
        <w:pStyle w:val="Handtekening"/>
        <w:rPr>
          <w:color w:val="000000" w:themeColor="text1"/>
        </w:rPr>
      </w:pPr>
    </w:p>
    <w:p w14:paraId="1F0D12FB" w14:textId="7D1B0633" w:rsidR="00054C69" w:rsidRDefault="00054C69" w:rsidP="00A6783B">
      <w:pPr>
        <w:pStyle w:val="Handtekening"/>
        <w:rPr>
          <w:color w:val="000000" w:themeColor="text1"/>
        </w:rPr>
      </w:pPr>
    </w:p>
    <w:p w14:paraId="6EBCBECF" w14:textId="77777777" w:rsidR="00054C69" w:rsidRDefault="00054C69" w:rsidP="00A6783B">
      <w:pPr>
        <w:pStyle w:val="Handtekening"/>
        <w:rPr>
          <w:color w:val="000000" w:themeColor="text1"/>
        </w:rPr>
      </w:pPr>
    </w:p>
    <w:p w14:paraId="0B0DD11C" w14:textId="72FEE3BF" w:rsidR="00054C69" w:rsidRDefault="002630B4" w:rsidP="00054C69">
      <w:pPr>
        <w:pStyle w:val="Titel"/>
      </w:pPr>
      <w:r>
        <w:rPr>
          <w:noProof/>
        </w:rPr>
        <mc:AlternateContent>
          <mc:Choice Requires="wps">
            <w:drawing>
              <wp:anchor distT="0" distB="0" distL="114300" distR="114300" simplePos="0" relativeHeight="251667456" behindDoc="0" locked="0" layoutInCell="1" allowOverlap="1" wp14:anchorId="4B566256" wp14:editId="070680B4">
                <wp:simplePos x="0" y="0"/>
                <wp:positionH relativeFrom="column">
                  <wp:posOffset>42545</wp:posOffset>
                </wp:positionH>
                <wp:positionV relativeFrom="paragraph">
                  <wp:posOffset>1268730</wp:posOffset>
                </wp:positionV>
                <wp:extent cx="2124075" cy="635"/>
                <wp:effectExtent l="0" t="0" r="9525" b="0"/>
                <wp:wrapSquare wrapText="bothSides"/>
                <wp:docPr id="335544135" name="Tekstvak 1"/>
                <wp:cNvGraphicFramePr/>
                <a:graphic xmlns:a="http://schemas.openxmlformats.org/drawingml/2006/main">
                  <a:graphicData uri="http://schemas.microsoft.com/office/word/2010/wordprocessingShape">
                    <wps:wsp>
                      <wps:cNvSpPr txBox="1"/>
                      <wps:spPr>
                        <a:xfrm>
                          <a:off x="0" y="0"/>
                          <a:ext cx="2124075" cy="635"/>
                        </a:xfrm>
                        <a:prstGeom prst="rect">
                          <a:avLst/>
                        </a:prstGeom>
                        <a:solidFill>
                          <a:prstClr val="white"/>
                        </a:solidFill>
                        <a:ln>
                          <a:noFill/>
                        </a:ln>
                      </wps:spPr>
                      <wps:txbx>
                        <w:txbxContent>
                          <w:p w14:paraId="4F4BCE27" w14:textId="15986D5A" w:rsidR="002630B4" w:rsidRPr="00A925BC" w:rsidRDefault="002630B4" w:rsidP="002630B4">
                            <w:pPr>
                              <w:pStyle w:val="Bijschrift"/>
                              <w:rPr>
                                <w:rFonts w:ascii="Arial Nova Light" w:hAnsi="Arial Nova Light"/>
                                <w:noProof/>
                                <w:sz w:val="24"/>
                                <w:szCs w:val="20"/>
                              </w:rPr>
                            </w:pPr>
                            <w:r>
                              <w:t xml:space="preserve">Figuur </w:t>
                            </w:r>
                            <w:r>
                              <w:fldChar w:fldCharType="begin"/>
                            </w:r>
                            <w:r>
                              <w:instrText xml:space="preserve"> SEQ Figuur \* ARABIC </w:instrText>
                            </w:r>
                            <w:r>
                              <w:fldChar w:fldCharType="separate"/>
                            </w:r>
                            <w:r>
                              <w:rPr>
                                <w:noProof/>
                              </w:rPr>
                              <w:t>3</w:t>
                            </w:r>
                            <w:r>
                              <w:fldChar w:fldCharType="end"/>
                            </w:r>
                            <w:r>
                              <w:t xml:space="preserve"> Samenwerken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566256" id="_x0000_s1028" type="#_x0000_t202" style="position:absolute;left:0;text-align:left;margin-left:3.35pt;margin-top:99.9pt;width:167.25pt;height:.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" stroked="f">
                <v:textbox style="mso-fit-shape-to-text:t" inset="0,0,0,0">
                  <w:txbxContent>
                    <w:p w14:paraId="4F4BCE27" w14:textId="15986D5A" w:rsidR="002630B4" w:rsidRPr="00A925BC" w:rsidRDefault="002630B4" w:rsidP="002630B4">
                      <w:pPr>
                        <w:pStyle w:val="Bijschrift"/>
                        <w:rPr>
                          <w:rFonts w:ascii="Arial Nova Light" w:hAnsi="Arial Nova Light"/>
                          <w:noProof/>
                          <w:sz w:val="24"/>
                          <w:szCs w:val="20"/>
                        </w:rPr>
                      </w:pPr>
                      <w:r>
                        <w:t xml:space="preserve">Figuur </w:t>
                      </w:r>
                      <w:r>
                        <w:fldChar w:fldCharType="begin"/>
                      </w:r>
                      <w:r>
                        <w:instrText xml:space="preserve"> SEQ Figuur \* ARABIC </w:instrText>
                      </w:r>
                      <w:r>
                        <w:fldChar w:fldCharType="separate"/>
                      </w:r>
                      <w:r>
                        <w:rPr>
                          <w:noProof/>
                        </w:rPr>
                        <w:t>3</w:t>
                      </w:r>
                      <w:r>
                        <w:fldChar w:fldCharType="end"/>
                      </w:r>
                      <w:r>
                        <w:t xml:space="preserve"> Samenwerken</w:t>
                      </w:r>
                    </w:p>
                  </w:txbxContent>
                </v:textbox>
                <w10:wrap type="square"/>
              </v:shape>
            </w:pict>
          </mc:Fallback>
        </mc:AlternateContent>
      </w:r>
    </w:p>
    <w:p w14:paraId="3CBB59CF" w14:textId="77777777" w:rsidR="00740690" w:rsidRPr="00740690" w:rsidRDefault="00740690" w:rsidP="00740690"/>
    <w:p w14:paraId="61345457" w14:textId="77777777" w:rsidR="00740690" w:rsidRPr="00740690" w:rsidRDefault="00740690" w:rsidP="00740690"/>
    <w:p w14:paraId="6FC39EDF" w14:textId="77777777" w:rsidR="00740690" w:rsidRDefault="00740690" w:rsidP="00740690">
      <w:pPr>
        <w:rPr>
          <w:rFonts w:asciiTheme="majorHAnsi" w:eastAsiaTheme="majorEastAsia" w:hAnsiTheme="majorHAnsi" w:cstheme="majorBidi"/>
          <w:noProof/>
          <w:color w:val="auto"/>
          <w:spacing w:val="-10"/>
          <w:kern w:val="28"/>
          <w:sz w:val="56"/>
          <w:szCs w:val="56"/>
        </w:rPr>
      </w:pPr>
    </w:p>
    <w:p w14:paraId="69E66132" w14:textId="462BA6C3" w:rsidR="00740690" w:rsidRDefault="00740690" w:rsidP="00740690">
      <w:pPr>
        <w:tabs>
          <w:tab w:val="left" w:pos="2820"/>
        </w:tabs>
      </w:pPr>
      <w:r>
        <w:tab/>
      </w:r>
    </w:p>
    <w:p w14:paraId="62FD4FBF" w14:textId="04022E00" w:rsidR="00740690" w:rsidRPr="00740690" w:rsidRDefault="005014D3" w:rsidP="005014D3">
      <w:pPr>
        <w:tabs>
          <w:tab w:val="left" w:pos="2820"/>
        </w:tabs>
        <w:rPr>
          <w:rFonts w:ascii="Arial Nova Light" w:hAnsi="Arial Nova Light"/>
        </w:rPr>
      </w:pPr>
      <w:r>
        <w:rPr>
          <w:rFonts w:ascii="Arial Nova Light" w:hAnsi="Arial Nova Light"/>
        </w:rPr>
        <w:lastRenderedPageBreak/>
        <w:t xml:space="preserve">Voor mij staat het plaatje voor verbinding en samenwerken. </w:t>
      </w:r>
      <w:r w:rsidRPr="005014D3">
        <w:rPr>
          <w:rFonts w:ascii="Arial Nova Light" w:hAnsi="Arial Nova Light"/>
        </w:rPr>
        <w:t>Als ik denk aan samenwerken en verbinding maken met mijn team, realiseer ik me hoe</w:t>
      </w:r>
      <w:r>
        <w:rPr>
          <w:rFonts w:ascii="Arial Nova Light" w:hAnsi="Arial Nova Light"/>
        </w:rPr>
        <w:t xml:space="preserve"> belangrijk</w:t>
      </w:r>
      <w:r w:rsidRPr="005014D3">
        <w:rPr>
          <w:rFonts w:ascii="Arial Nova Light" w:hAnsi="Arial Nova Light"/>
        </w:rPr>
        <w:t xml:space="preserve"> het is om een sfeer van vertrouwen en openheid te </w:t>
      </w:r>
      <w:r>
        <w:rPr>
          <w:rFonts w:ascii="Arial Nova Light" w:hAnsi="Arial Nova Light"/>
        </w:rPr>
        <w:t>hebben</w:t>
      </w:r>
      <w:r w:rsidRPr="005014D3">
        <w:rPr>
          <w:rFonts w:ascii="Arial Nova Light" w:hAnsi="Arial Nova Light"/>
        </w:rPr>
        <w:t xml:space="preserve">. Voor mij begint het met het tonen van oprechte interesse in mijn teamleden, niet alleen als collega's, maar ook als </w:t>
      </w:r>
      <w:r>
        <w:rPr>
          <w:rFonts w:ascii="Arial Nova Light" w:hAnsi="Arial Nova Light"/>
        </w:rPr>
        <w:t>personen</w:t>
      </w:r>
      <w:r w:rsidRPr="005014D3">
        <w:rPr>
          <w:rFonts w:ascii="Arial Nova Light" w:hAnsi="Arial Nova Light"/>
        </w:rPr>
        <w:t xml:space="preserve"> met hun eigen ervaringen</w:t>
      </w:r>
      <w:r>
        <w:rPr>
          <w:rFonts w:ascii="Arial Nova Light" w:hAnsi="Arial Nova Light"/>
        </w:rPr>
        <w:t xml:space="preserve"> en ideeën</w:t>
      </w:r>
      <w:r w:rsidRPr="005014D3">
        <w:rPr>
          <w:rFonts w:ascii="Arial Nova Light" w:hAnsi="Arial Nova Light"/>
        </w:rPr>
        <w:t>.</w:t>
      </w:r>
      <w:r>
        <w:rPr>
          <w:rFonts w:ascii="Arial Nova Light" w:hAnsi="Arial Nova Light"/>
        </w:rPr>
        <w:t xml:space="preserve"> </w:t>
      </w:r>
      <w:r w:rsidRPr="005014D3">
        <w:rPr>
          <w:rFonts w:ascii="Arial Nova Light" w:hAnsi="Arial Nova Light"/>
        </w:rPr>
        <w:t>Ik geloof sterk in het belang van communicatie. Ik neem de tijd om naar mijn teamleden te luisteren, hun standpunten te begrijpen en hun bijdragen te waarderen.</w:t>
      </w:r>
      <w:r>
        <w:rPr>
          <w:rFonts w:ascii="Arial Nova Light" w:hAnsi="Arial Nova Light"/>
        </w:rPr>
        <w:t xml:space="preserve"> </w:t>
      </w:r>
      <w:r w:rsidRPr="005014D3">
        <w:rPr>
          <w:rFonts w:ascii="Arial Nova Light" w:hAnsi="Arial Nova Light"/>
        </w:rPr>
        <w:t xml:space="preserve">Het is ook belangrijk voor mij om een gevoel van gedeelde doelen te </w:t>
      </w:r>
      <w:r>
        <w:rPr>
          <w:rFonts w:ascii="Arial Nova Light" w:hAnsi="Arial Nova Light"/>
        </w:rPr>
        <w:t>hebben</w:t>
      </w:r>
      <w:r w:rsidRPr="005014D3">
        <w:rPr>
          <w:rFonts w:ascii="Arial Nova Light" w:hAnsi="Arial Nova Light"/>
        </w:rPr>
        <w:t>. Door duidelijk te communiceren over onze gemeenschappelijke doelstellingen en hoe we deze samen kunnen bereiken, geef ik mijn team een gevoel van richting en betrokkenheid.</w:t>
      </w:r>
      <w:r>
        <w:rPr>
          <w:rFonts w:ascii="Arial Nova Light" w:hAnsi="Arial Nova Light"/>
        </w:rPr>
        <w:t xml:space="preserve"> </w:t>
      </w:r>
      <w:r w:rsidRPr="005014D3">
        <w:rPr>
          <w:rFonts w:ascii="Arial Nova Light" w:hAnsi="Arial Nova Light"/>
        </w:rPr>
        <w:t>Ik begrijp dat iedereen zijn eigen sterkte</w:t>
      </w:r>
      <w:r>
        <w:rPr>
          <w:rFonts w:ascii="Arial Nova Light" w:hAnsi="Arial Nova Light"/>
        </w:rPr>
        <w:t xml:space="preserve"> punten heeft maar ook zijn zwaktes </w:t>
      </w:r>
      <w:r w:rsidRPr="005014D3">
        <w:rPr>
          <w:rFonts w:ascii="Arial Nova Light" w:hAnsi="Arial Nova Light"/>
        </w:rPr>
        <w:t xml:space="preserve">en dat </w:t>
      </w:r>
      <w:r>
        <w:rPr>
          <w:rFonts w:ascii="Arial Nova Light" w:hAnsi="Arial Nova Light"/>
        </w:rPr>
        <w:t>de omgeving</w:t>
      </w:r>
      <w:r w:rsidRPr="005014D3">
        <w:rPr>
          <w:rFonts w:ascii="Arial Nova Light" w:hAnsi="Arial Nova Light"/>
        </w:rPr>
        <w:t xml:space="preserve"> k</w:t>
      </w:r>
      <w:r>
        <w:rPr>
          <w:rFonts w:ascii="Arial Nova Light" w:hAnsi="Arial Nova Light"/>
        </w:rPr>
        <w:t>an</w:t>
      </w:r>
      <w:r w:rsidRPr="005014D3">
        <w:rPr>
          <w:rFonts w:ascii="Arial Nova Light" w:hAnsi="Arial Nova Light"/>
        </w:rPr>
        <w:t xml:space="preserve"> veranderen</w:t>
      </w:r>
      <w:r>
        <w:rPr>
          <w:rFonts w:ascii="Arial Nova Light" w:hAnsi="Arial Nova Light"/>
        </w:rPr>
        <w:t>. I</w:t>
      </w:r>
      <w:r w:rsidRPr="005014D3">
        <w:rPr>
          <w:rFonts w:ascii="Arial Nova Light" w:hAnsi="Arial Nova Light"/>
        </w:rPr>
        <w:t>k</w:t>
      </w:r>
      <w:r>
        <w:rPr>
          <w:rFonts w:ascii="Arial Nova Light" w:hAnsi="Arial Nova Light"/>
        </w:rPr>
        <w:t xml:space="preserve"> ben</w:t>
      </w:r>
      <w:r w:rsidRPr="005014D3">
        <w:rPr>
          <w:rFonts w:ascii="Arial Nova Light" w:hAnsi="Arial Nova Light"/>
        </w:rPr>
        <w:t xml:space="preserve"> bereid om aanpassingen te maken, </w:t>
      </w:r>
      <w:r>
        <w:rPr>
          <w:rFonts w:ascii="Arial Nova Light" w:hAnsi="Arial Nova Light"/>
        </w:rPr>
        <w:t xml:space="preserve">een </w:t>
      </w:r>
      <w:r w:rsidRPr="005014D3">
        <w:rPr>
          <w:rFonts w:ascii="Arial Nova Light" w:hAnsi="Arial Nova Light"/>
        </w:rPr>
        <w:t xml:space="preserve">compromis te sluiten en samen oplossingen te </w:t>
      </w:r>
      <w:r>
        <w:rPr>
          <w:rFonts w:ascii="Arial Nova Light" w:hAnsi="Arial Nova Light"/>
        </w:rPr>
        <w:t>bedenken</w:t>
      </w:r>
      <w:r w:rsidRPr="005014D3">
        <w:rPr>
          <w:rFonts w:ascii="Arial Nova Light" w:hAnsi="Arial Nova Light"/>
        </w:rPr>
        <w:t>, zelfs als dat betekent dat we van ons oorspronkelijke plan moeten afwijken.</w:t>
      </w:r>
      <w:r>
        <w:rPr>
          <w:rFonts w:ascii="Arial Nova Light" w:hAnsi="Arial Nova Light"/>
        </w:rPr>
        <w:t xml:space="preserve"> </w:t>
      </w:r>
      <w:r w:rsidRPr="005014D3">
        <w:rPr>
          <w:rFonts w:ascii="Arial Nova Light" w:hAnsi="Arial Nova Light"/>
        </w:rPr>
        <w:t>Uiteindelijk geloof ik dat het verbinden met mijn team niet alleen gaat om het bereiken van</w:t>
      </w:r>
      <w:r>
        <w:rPr>
          <w:rFonts w:ascii="Arial Nova Light" w:hAnsi="Arial Nova Light"/>
        </w:rPr>
        <w:t xml:space="preserve"> </w:t>
      </w:r>
      <w:r w:rsidRPr="005014D3">
        <w:rPr>
          <w:rFonts w:ascii="Arial Nova Light" w:hAnsi="Arial Nova Light"/>
        </w:rPr>
        <w:t>doelstellingen, maar ook om het opbouwen van</w:t>
      </w:r>
      <w:r>
        <w:rPr>
          <w:rFonts w:ascii="Arial Nova Light" w:hAnsi="Arial Nova Light"/>
        </w:rPr>
        <w:t xml:space="preserve"> </w:t>
      </w:r>
      <w:r w:rsidRPr="005014D3">
        <w:rPr>
          <w:rFonts w:ascii="Arial Nova Light" w:hAnsi="Arial Nova Light"/>
        </w:rPr>
        <w:t>relaties op</w:t>
      </w:r>
      <w:r>
        <w:rPr>
          <w:rFonts w:ascii="Arial Nova Light" w:hAnsi="Arial Nova Light"/>
        </w:rPr>
        <w:t xml:space="preserve"> basis van</w:t>
      </w:r>
      <w:r w:rsidRPr="005014D3">
        <w:rPr>
          <w:rFonts w:ascii="Arial Nova Light" w:hAnsi="Arial Nova Light"/>
        </w:rPr>
        <w:t xml:space="preserve"> wederzijds respect, vertrouwen en ondersteuning. Door samen te werken en verbinding te maken creëren </w:t>
      </w:r>
      <w:r>
        <w:rPr>
          <w:rFonts w:ascii="Arial Nova Light" w:hAnsi="Arial Nova Light"/>
        </w:rPr>
        <w:t>je</w:t>
      </w:r>
      <w:r w:rsidRPr="005014D3">
        <w:rPr>
          <w:rFonts w:ascii="Arial Nova Light" w:hAnsi="Arial Nova Light"/>
        </w:rPr>
        <w:t xml:space="preserve"> een sterker, veerkrachtiger en meer succesvol team.</w:t>
      </w:r>
    </w:p>
    <w:sectPr w:rsidR="00740690" w:rsidRPr="00740690" w:rsidSect="003A61D1">
      <w:footerReference w:type="default" r:id="rId17"/>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CE84A" w14:textId="77777777" w:rsidR="003A61D1" w:rsidRDefault="003A61D1" w:rsidP="00A66B18">
      <w:pPr>
        <w:spacing w:before="0" w:after="0"/>
      </w:pPr>
      <w:r>
        <w:separator/>
      </w:r>
    </w:p>
  </w:endnote>
  <w:endnote w:type="continuationSeparator" w:id="0">
    <w:p w14:paraId="2FD53E27" w14:textId="77777777" w:rsidR="003A61D1" w:rsidRDefault="003A61D1" w:rsidP="00A66B1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566204"/>
      <w:docPartObj>
        <w:docPartGallery w:val="Page Numbers (Bottom of Page)"/>
        <w:docPartUnique/>
      </w:docPartObj>
    </w:sdtPr>
    <w:sdtContent>
      <w:p w14:paraId="21E4F210" w14:textId="59A3CD0A" w:rsidR="00E43C28" w:rsidRDefault="00E43C28">
        <w:pPr>
          <w:pStyle w:val="Voettekst"/>
          <w:jc w:val="right"/>
        </w:pPr>
        <w:r>
          <w:fldChar w:fldCharType="begin"/>
        </w:r>
        <w:r>
          <w:instrText>PAGE   \* MERGEFORMAT</w:instrText>
        </w:r>
        <w:r>
          <w:fldChar w:fldCharType="separate"/>
        </w:r>
        <w:r>
          <w:t>2</w:t>
        </w:r>
        <w:r>
          <w:fldChar w:fldCharType="end"/>
        </w:r>
      </w:p>
    </w:sdtContent>
  </w:sdt>
  <w:p w14:paraId="06DC41D2" w14:textId="77777777" w:rsidR="00E43C28" w:rsidRDefault="00E43C2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0B6C6" w14:textId="77777777" w:rsidR="003A61D1" w:rsidRDefault="003A61D1" w:rsidP="00A66B18">
      <w:pPr>
        <w:spacing w:before="0" w:after="0"/>
      </w:pPr>
      <w:r>
        <w:separator/>
      </w:r>
    </w:p>
  </w:footnote>
  <w:footnote w:type="continuationSeparator" w:id="0">
    <w:p w14:paraId="312482DC" w14:textId="77777777" w:rsidR="003A61D1" w:rsidRDefault="003A61D1" w:rsidP="00A66B18">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56221"/>
    <w:multiLevelType w:val="hybridMultilevel"/>
    <w:tmpl w:val="E3605D54"/>
    <w:lvl w:ilvl="0" w:tplc="B608C534">
      <w:start w:val="1"/>
      <w:numFmt w:val="decimal"/>
      <w:lvlText w:val="%1."/>
      <w:lvlJc w:val="left"/>
      <w:pPr>
        <w:ind w:left="885" w:hanging="52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4BF3B71"/>
    <w:multiLevelType w:val="hybridMultilevel"/>
    <w:tmpl w:val="868073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02770831">
    <w:abstractNumId w:val="0"/>
  </w:num>
  <w:num w:numId="2" w16cid:durableId="1495142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C69"/>
    <w:rsid w:val="00030C2F"/>
    <w:rsid w:val="00033A67"/>
    <w:rsid w:val="00054C69"/>
    <w:rsid w:val="00083BAA"/>
    <w:rsid w:val="0010680C"/>
    <w:rsid w:val="0011188F"/>
    <w:rsid w:val="00121BFC"/>
    <w:rsid w:val="00152B0B"/>
    <w:rsid w:val="001766D6"/>
    <w:rsid w:val="00192419"/>
    <w:rsid w:val="001A1B43"/>
    <w:rsid w:val="001A43AC"/>
    <w:rsid w:val="001C270D"/>
    <w:rsid w:val="001E2320"/>
    <w:rsid w:val="001F27CB"/>
    <w:rsid w:val="00214E28"/>
    <w:rsid w:val="00221993"/>
    <w:rsid w:val="0022455E"/>
    <w:rsid w:val="002630B4"/>
    <w:rsid w:val="002A2D6E"/>
    <w:rsid w:val="002A5D5C"/>
    <w:rsid w:val="002D092B"/>
    <w:rsid w:val="00352B81"/>
    <w:rsid w:val="00394757"/>
    <w:rsid w:val="003A0150"/>
    <w:rsid w:val="003A61D1"/>
    <w:rsid w:val="003B1ACE"/>
    <w:rsid w:val="003D2173"/>
    <w:rsid w:val="003E24DF"/>
    <w:rsid w:val="0041428F"/>
    <w:rsid w:val="004A2B0D"/>
    <w:rsid w:val="004A6E92"/>
    <w:rsid w:val="004B5AC3"/>
    <w:rsid w:val="004C5A2A"/>
    <w:rsid w:val="00500239"/>
    <w:rsid w:val="005014D3"/>
    <w:rsid w:val="005265A1"/>
    <w:rsid w:val="0059031C"/>
    <w:rsid w:val="005B6FD5"/>
    <w:rsid w:val="005C2210"/>
    <w:rsid w:val="005E4766"/>
    <w:rsid w:val="00615018"/>
    <w:rsid w:val="0062123A"/>
    <w:rsid w:val="00644081"/>
    <w:rsid w:val="00646E75"/>
    <w:rsid w:val="00655236"/>
    <w:rsid w:val="006D4DF7"/>
    <w:rsid w:val="006F6F10"/>
    <w:rsid w:val="00740690"/>
    <w:rsid w:val="00761BF2"/>
    <w:rsid w:val="00783E79"/>
    <w:rsid w:val="007B5AE8"/>
    <w:rsid w:val="007C3781"/>
    <w:rsid w:val="007C38A8"/>
    <w:rsid w:val="007F5192"/>
    <w:rsid w:val="00831721"/>
    <w:rsid w:val="00862A06"/>
    <w:rsid w:val="00885BBD"/>
    <w:rsid w:val="009D632C"/>
    <w:rsid w:val="00A26FE7"/>
    <w:rsid w:val="00A570FA"/>
    <w:rsid w:val="00A66B18"/>
    <w:rsid w:val="00A6783B"/>
    <w:rsid w:val="00A74919"/>
    <w:rsid w:val="00A96CF8"/>
    <w:rsid w:val="00AA089B"/>
    <w:rsid w:val="00AA5166"/>
    <w:rsid w:val="00AC48A6"/>
    <w:rsid w:val="00AD6A92"/>
    <w:rsid w:val="00AE08A3"/>
    <w:rsid w:val="00AE1388"/>
    <w:rsid w:val="00AF3982"/>
    <w:rsid w:val="00B342A4"/>
    <w:rsid w:val="00B45F7A"/>
    <w:rsid w:val="00B50294"/>
    <w:rsid w:val="00B57D6E"/>
    <w:rsid w:val="00B67899"/>
    <w:rsid w:val="00B85B50"/>
    <w:rsid w:val="00B93312"/>
    <w:rsid w:val="00C06305"/>
    <w:rsid w:val="00C213BF"/>
    <w:rsid w:val="00C4214E"/>
    <w:rsid w:val="00C652D7"/>
    <w:rsid w:val="00C701F7"/>
    <w:rsid w:val="00C70786"/>
    <w:rsid w:val="00CD5DDD"/>
    <w:rsid w:val="00CF571C"/>
    <w:rsid w:val="00D10958"/>
    <w:rsid w:val="00D66593"/>
    <w:rsid w:val="00DA328E"/>
    <w:rsid w:val="00DE6DA2"/>
    <w:rsid w:val="00DF2D30"/>
    <w:rsid w:val="00E13B8F"/>
    <w:rsid w:val="00E43C28"/>
    <w:rsid w:val="00E4786A"/>
    <w:rsid w:val="00E55D74"/>
    <w:rsid w:val="00E6540C"/>
    <w:rsid w:val="00E81E2A"/>
    <w:rsid w:val="00EC17A7"/>
    <w:rsid w:val="00EE0952"/>
    <w:rsid w:val="00F22814"/>
    <w:rsid w:val="00F537E0"/>
    <w:rsid w:val="00F77E0E"/>
    <w:rsid w:val="00FB38CE"/>
    <w:rsid w:val="00FE0F43"/>
    <w:rsid w:val="00FF74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C48CD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Standaard">
    <w:name w:val="Normal"/>
    <w:qFormat/>
    <w:rsid w:val="00A6783B"/>
    <w:pPr>
      <w:spacing w:before="40" w:after="360"/>
      <w:ind w:left="720" w:right="720"/>
    </w:pPr>
    <w:rPr>
      <w:rFonts w:eastAsiaTheme="minorHAnsi"/>
      <w:color w:val="595959" w:themeColor="text1" w:themeTint="A6"/>
      <w:kern w:val="20"/>
      <w:szCs w:val="20"/>
    </w:rPr>
  </w:style>
  <w:style w:type="paragraph" w:styleId="Kop1">
    <w:name w:val="heading 1"/>
    <w:basedOn w:val="Standaard"/>
    <w:next w:val="Standaard"/>
    <w:link w:val="Kop1Char"/>
    <w:uiPriority w:val="8"/>
    <w:unhideWhenUsed/>
    <w:qFormat/>
    <w:rsid w:val="003E24DF"/>
    <w:pPr>
      <w:spacing w:before="0"/>
      <w:contextualSpacing/>
      <w:outlineLvl w:val="0"/>
    </w:pPr>
    <w:rPr>
      <w:rFonts w:asciiTheme="majorHAnsi" w:eastAsiaTheme="majorEastAsia" w:hAnsiTheme="majorHAnsi" w:cstheme="majorBidi"/>
      <w:caps/>
      <w:color w:val="2F5496" w:themeColor="accent1" w:themeShade="BF"/>
    </w:rPr>
  </w:style>
  <w:style w:type="paragraph" w:styleId="Kop2">
    <w:name w:val="heading 2"/>
    <w:basedOn w:val="Standaard"/>
    <w:next w:val="Standaard"/>
    <w:link w:val="Kop2Char"/>
    <w:uiPriority w:val="9"/>
    <w:unhideWhenUsed/>
    <w:qFormat/>
    <w:rsid w:val="004A2B0D"/>
    <w:pPr>
      <w:keepNext/>
      <w:keepLines/>
      <w:spacing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8"/>
    <w:rsid w:val="003E24DF"/>
    <w:rPr>
      <w:rFonts w:asciiTheme="majorHAnsi" w:eastAsiaTheme="majorEastAsia" w:hAnsiTheme="majorHAnsi" w:cstheme="majorBidi"/>
      <w:caps/>
      <w:color w:val="2F5496" w:themeColor="accent1" w:themeShade="BF"/>
      <w:kern w:val="20"/>
      <w:sz w:val="20"/>
      <w:szCs w:val="20"/>
    </w:rPr>
  </w:style>
  <w:style w:type="paragraph" w:customStyle="1" w:styleId="Geadresseerde">
    <w:name w:val="Geadresseerde"/>
    <w:basedOn w:val="Standaard"/>
    <w:uiPriority w:val="3"/>
    <w:qFormat/>
    <w:rsid w:val="00A66B18"/>
    <w:pPr>
      <w:spacing w:before="840" w:after="40"/>
    </w:pPr>
    <w:rPr>
      <w:b/>
      <w:bCs/>
      <w:color w:val="000000" w:themeColor="text1"/>
    </w:rPr>
  </w:style>
  <w:style w:type="paragraph" w:styleId="Aanhef">
    <w:name w:val="Salutation"/>
    <w:basedOn w:val="Standaard"/>
    <w:link w:val="AanhefChar"/>
    <w:uiPriority w:val="4"/>
    <w:unhideWhenUsed/>
    <w:qFormat/>
    <w:rsid w:val="00A66B18"/>
    <w:pPr>
      <w:spacing w:before="720"/>
    </w:pPr>
  </w:style>
  <w:style w:type="character" w:customStyle="1" w:styleId="AanhefChar">
    <w:name w:val="Aanhef Char"/>
    <w:basedOn w:val="Standaardalinea-lettertype"/>
    <w:link w:val="Aanhef"/>
    <w:uiPriority w:val="4"/>
    <w:rsid w:val="00A66B18"/>
    <w:rPr>
      <w:rFonts w:eastAsiaTheme="minorHAnsi"/>
      <w:color w:val="595959" w:themeColor="text1" w:themeTint="A6"/>
      <w:kern w:val="20"/>
      <w:sz w:val="20"/>
      <w:szCs w:val="20"/>
    </w:rPr>
  </w:style>
  <w:style w:type="paragraph" w:styleId="Afsluiting">
    <w:name w:val="Closing"/>
    <w:basedOn w:val="Standaard"/>
    <w:next w:val="Handtekening"/>
    <w:link w:val="AfsluitingChar"/>
    <w:uiPriority w:val="6"/>
    <w:unhideWhenUsed/>
    <w:qFormat/>
    <w:rsid w:val="00A6783B"/>
    <w:pPr>
      <w:spacing w:before="480" w:after="960"/>
    </w:pPr>
  </w:style>
  <w:style w:type="character" w:customStyle="1" w:styleId="AfsluitingChar">
    <w:name w:val="Afsluiting Char"/>
    <w:basedOn w:val="Standaardalinea-lettertype"/>
    <w:link w:val="Afsluiting"/>
    <w:uiPriority w:val="6"/>
    <w:rsid w:val="00A6783B"/>
    <w:rPr>
      <w:rFonts w:eastAsiaTheme="minorHAnsi"/>
      <w:color w:val="595959" w:themeColor="text1" w:themeTint="A6"/>
      <w:kern w:val="20"/>
      <w:szCs w:val="20"/>
    </w:rPr>
  </w:style>
  <w:style w:type="paragraph" w:styleId="Handtekening">
    <w:name w:val="Signature"/>
    <w:basedOn w:val="Standaard"/>
    <w:link w:val="HandtekeningChar"/>
    <w:uiPriority w:val="7"/>
    <w:unhideWhenUsed/>
    <w:qFormat/>
    <w:rsid w:val="00A6783B"/>
    <w:pPr>
      <w:contextualSpacing/>
    </w:pPr>
    <w:rPr>
      <w:b/>
      <w:bCs/>
      <w:color w:val="4472C4" w:themeColor="accent1"/>
    </w:rPr>
  </w:style>
  <w:style w:type="character" w:customStyle="1" w:styleId="HandtekeningChar">
    <w:name w:val="Handtekening Char"/>
    <w:basedOn w:val="Standaardalinea-lettertype"/>
    <w:link w:val="Handtekening"/>
    <w:uiPriority w:val="7"/>
    <w:rsid w:val="00A6783B"/>
    <w:rPr>
      <w:rFonts w:eastAsiaTheme="minorHAnsi"/>
      <w:b/>
      <w:bCs/>
      <w:color w:val="4472C4" w:themeColor="accent1"/>
      <w:kern w:val="20"/>
      <w:szCs w:val="20"/>
    </w:rPr>
  </w:style>
  <w:style w:type="paragraph" w:styleId="Koptekst">
    <w:name w:val="header"/>
    <w:basedOn w:val="Standaard"/>
    <w:link w:val="KoptekstChar"/>
    <w:uiPriority w:val="99"/>
    <w:unhideWhenUsed/>
    <w:rsid w:val="003E24DF"/>
    <w:pPr>
      <w:spacing w:after="0"/>
      <w:jc w:val="right"/>
    </w:pPr>
  </w:style>
  <w:style w:type="character" w:customStyle="1" w:styleId="KoptekstChar">
    <w:name w:val="Koptekst Char"/>
    <w:basedOn w:val="Standaardalinea-lettertype"/>
    <w:link w:val="Koptekst"/>
    <w:uiPriority w:val="99"/>
    <w:rsid w:val="003E24DF"/>
    <w:rPr>
      <w:rFonts w:eastAsiaTheme="minorHAnsi"/>
      <w:color w:val="595959" w:themeColor="text1" w:themeTint="A6"/>
      <w:kern w:val="20"/>
      <w:sz w:val="20"/>
      <w:szCs w:val="20"/>
    </w:rPr>
  </w:style>
  <w:style w:type="character" w:styleId="Zwaar">
    <w:name w:val="Strong"/>
    <w:basedOn w:val="Standaardalinea-lettertype"/>
    <w:uiPriority w:val="1"/>
    <w:semiHidden/>
    <w:rsid w:val="003E24DF"/>
    <w:rPr>
      <w:b/>
      <w:bCs/>
    </w:rPr>
  </w:style>
  <w:style w:type="paragraph" w:customStyle="1" w:styleId="Contactgegevens">
    <w:name w:val="Contactgegevens"/>
    <w:basedOn w:val="Standaard"/>
    <w:uiPriority w:val="1"/>
    <w:qFormat/>
    <w:rsid w:val="00A66B18"/>
    <w:pPr>
      <w:spacing w:before="0" w:after="0"/>
    </w:pPr>
    <w:rPr>
      <w:color w:val="FFFFFF" w:themeColor="background1"/>
    </w:rPr>
  </w:style>
  <w:style w:type="character" w:customStyle="1" w:styleId="Kop2Char">
    <w:name w:val="Kop 2 Char"/>
    <w:basedOn w:val="Standaardalinea-lettertype"/>
    <w:link w:val="Kop2"/>
    <w:uiPriority w:val="9"/>
    <w:rsid w:val="004A2B0D"/>
    <w:rPr>
      <w:rFonts w:asciiTheme="majorHAnsi" w:eastAsiaTheme="majorEastAsia" w:hAnsiTheme="majorHAnsi" w:cstheme="majorBidi"/>
      <w:color w:val="2F5496" w:themeColor="accent1" w:themeShade="BF"/>
      <w:kern w:val="20"/>
      <w:sz w:val="26"/>
      <w:szCs w:val="26"/>
    </w:rPr>
  </w:style>
  <w:style w:type="paragraph" w:styleId="Normaalweb">
    <w:name w:val="Normal (Web)"/>
    <w:basedOn w:val="Standaard"/>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Tekstvantijdelijkeaanduiding">
    <w:name w:val="Placeholder Text"/>
    <w:basedOn w:val="Standaardalinea-lettertype"/>
    <w:uiPriority w:val="99"/>
    <w:semiHidden/>
    <w:rsid w:val="001766D6"/>
    <w:rPr>
      <w:color w:val="808080"/>
    </w:rPr>
  </w:style>
  <w:style w:type="paragraph" w:styleId="Voettekst">
    <w:name w:val="footer"/>
    <w:basedOn w:val="Standaard"/>
    <w:link w:val="VoettekstChar"/>
    <w:uiPriority w:val="99"/>
    <w:unhideWhenUsed/>
    <w:rsid w:val="00A66B18"/>
    <w:pPr>
      <w:tabs>
        <w:tab w:val="center" w:pos="4680"/>
        <w:tab w:val="right" w:pos="9360"/>
      </w:tabs>
      <w:spacing w:before="0" w:after="0"/>
    </w:pPr>
  </w:style>
  <w:style w:type="character" w:customStyle="1" w:styleId="VoettekstChar">
    <w:name w:val="Voettekst Char"/>
    <w:basedOn w:val="Standaardalinea-lettertype"/>
    <w:link w:val="Voettekst"/>
    <w:uiPriority w:val="99"/>
    <w:rsid w:val="00A66B18"/>
    <w:rPr>
      <w:rFonts w:eastAsiaTheme="minorHAnsi"/>
      <w:color w:val="595959" w:themeColor="text1" w:themeTint="A6"/>
      <w:kern w:val="20"/>
      <w:sz w:val="20"/>
      <w:szCs w:val="20"/>
    </w:rPr>
  </w:style>
  <w:style w:type="paragraph" w:customStyle="1" w:styleId="Logo">
    <w:name w:val="Logo"/>
    <w:basedOn w:val="Standaard"/>
    <w:next w:val="Standaard"/>
    <w:link w:val="Tekensvoorlogo"/>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Tekensvoorlogo">
    <w:name w:val="Tekens voor logo"/>
    <w:basedOn w:val="Standaardalinea-lettertype"/>
    <w:link w:val="Logo"/>
    <w:rsid w:val="00AA089B"/>
    <w:rPr>
      <w:rFonts w:eastAsiaTheme="minorHAnsi" w:hAnsi="Calibri"/>
      <w:b/>
      <w:bCs/>
      <w:color w:val="FFFFFF" w:themeColor="background1"/>
      <w:spacing w:val="120"/>
      <w:kern w:val="24"/>
      <w:sz w:val="44"/>
      <w:szCs w:val="48"/>
    </w:rPr>
  </w:style>
  <w:style w:type="paragraph" w:styleId="Titel">
    <w:name w:val="Title"/>
    <w:basedOn w:val="Standaard"/>
    <w:next w:val="Standaard"/>
    <w:link w:val="TitelChar"/>
    <w:uiPriority w:val="10"/>
    <w:qFormat/>
    <w:rsid w:val="00054C69"/>
    <w:pPr>
      <w:spacing w:before="0" w:after="0"/>
      <w:contextualSpacing/>
    </w:pPr>
    <w:rPr>
      <w:rFonts w:asciiTheme="majorHAnsi" w:eastAsiaTheme="majorEastAsia" w:hAnsiTheme="majorHAnsi" w:cstheme="majorBidi"/>
      <w:color w:val="auto"/>
      <w:spacing w:val="-10"/>
      <w:kern w:val="28"/>
      <w:sz w:val="56"/>
      <w:szCs w:val="56"/>
    </w:rPr>
  </w:style>
  <w:style w:type="character" w:customStyle="1" w:styleId="TitelChar">
    <w:name w:val="Titel Char"/>
    <w:basedOn w:val="Standaardalinea-lettertype"/>
    <w:link w:val="Titel"/>
    <w:uiPriority w:val="10"/>
    <w:rsid w:val="00054C69"/>
    <w:rPr>
      <w:rFonts w:asciiTheme="majorHAnsi" w:eastAsiaTheme="majorEastAsia" w:hAnsiTheme="majorHAnsi" w:cstheme="majorBidi"/>
      <w:spacing w:val="-10"/>
      <w:kern w:val="28"/>
      <w:sz w:val="56"/>
      <w:szCs w:val="56"/>
    </w:rPr>
  </w:style>
  <w:style w:type="paragraph" w:styleId="Lijstalinea">
    <w:name w:val="List Paragraph"/>
    <w:basedOn w:val="Standaard"/>
    <w:uiPriority w:val="34"/>
    <w:semiHidden/>
    <w:rsid w:val="00B85B50"/>
    <w:pPr>
      <w:contextualSpacing/>
    </w:pPr>
  </w:style>
  <w:style w:type="paragraph" w:styleId="Kopvaninhoudsopgave">
    <w:name w:val="TOC Heading"/>
    <w:basedOn w:val="Kop1"/>
    <w:next w:val="Standaard"/>
    <w:uiPriority w:val="39"/>
    <w:unhideWhenUsed/>
    <w:qFormat/>
    <w:rsid w:val="00E43C28"/>
    <w:pPr>
      <w:keepNext/>
      <w:keepLines/>
      <w:spacing w:before="240" w:after="0" w:line="259" w:lineRule="auto"/>
      <w:ind w:left="0" w:right="0"/>
      <w:contextualSpacing w:val="0"/>
      <w:outlineLvl w:val="9"/>
    </w:pPr>
    <w:rPr>
      <w:caps w:val="0"/>
      <w:kern w:val="0"/>
      <w:sz w:val="32"/>
      <w:szCs w:val="32"/>
      <w:lang w:eastAsia="nl-NL"/>
    </w:rPr>
  </w:style>
  <w:style w:type="paragraph" w:styleId="Inhopg2">
    <w:name w:val="toc 2"/>
    <w:basedOn w:val="Standaard"/>
    <w:next w:val="Standaard"/>
    <w:autoRedefine/>
    <w:uiPriority w:val="39"/>
    <w:unhideWhenUsed/>
    <w:rsid w:val="00E43C28"/>
    <w:pPr>
      <w:spacing w:after="100"/>
      <w:ind w:left="240"/>
    </w:pPr>
  </w:style>
  <w:style w:type="character" w:styleId="Hyperlink">
    <w:name w:val="Hyperlink"/>
    <w:basedOn w:val="Standaardalinea-lettertype"/>
    <w:uiPriority w:val="99"/>
    <w:unhideWhenUsed/>
    <w:rsid w:val="00E43C28"/>
    <w:rPr>
      <w:color w:val="0563C1" w:themeColor="hyperlink"/>
      <w:u w:val="single"/>
    </w:rPr>
  </w:style>
  <w:style w:type="paragraph" w:styleId="Bijschrift">
    <w:name w:val="caption"/>
    <w:basedOn w:val="Standaard"/>
    <w:next w:val="Standaard"/>
    <w:uiPriority w:val="35"/>
    <w:unhideWhenUsed/>
    <w:qFormat/>
    <w:rsid w:val="00CF571C"/>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202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AppData\Local\Microsoft\Office\16.0\DTS\nl-NL%7b617FE107-61AF-406E-8B23-D3F3BB0073D7%7d\%7bA857544F-CCE3-4E3A-89E5-4A3E62147B40%7dtf56348247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789249F67B4FD398E2BC56E96C4731"/>
        <w:category>
          <w:name w:val="Algemeen"/>
          <w:gallery w:val="placeholder"/>
        </w:category>
        <w:types>
          <w:type w:val="bbPlcHdr"/>
        </w:types>
        <w:behaviors>
          <w:behavior w:val="content"/>
        </w:behaviors>
        <w:guid w:val="{39B9DDE2-9D34-4EE6-814B-01F07502A0C6}"/>
      </w:docPartPr>
      <w:docPartBody>
        <w:p w:rsidR="00114D74" w:rsidRDefault="00000000">
          <w:pPr>
            <w:pStyle w:val="AC789249F67B4FD398E2BC56E96C4731"/>
          </w:pPr>
          <w:r>
            <w:rPr>
              <w:lang w:bidi="nl-NL"/>
            </w:rPr>
            <w:t>[</w:t>
          </w:r>
          <w:r w:rsidRPr="0041428F">
            <w:rPr>
              <w:lang w:bidi="nl-NL"/>
            </w:rPr>
            <w:t>Website</w:t>
          </w:r>
          <w:r>
            <w:rPr>
              <w:lang w:bidi="nl-NL"/>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ova Light">
    <w:charset w:val="00"/>
    <w:family w:val="swiss"/>
    <w:pitch w:val="variable"/>
    <w:sig w:usb0="0000028F" w:usb1="00000002"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836"/>
    <w:rsid w:val="00114D74"/>
    <w:rsid w:val="00551836"/>
    <w:rsid w:val="00687A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character" w:styleId="Zwaar">
    <w:name w:val="Strong"/>
    <w:basedOn w:val="Standaardalinea-lettertype"/>
    <w:uiPriority w:val="1"/>
    <w:rPr>
      <w:b/>
      <w:bCs/>
    </w:rPr>
  </w:style>
  <w:style w:type="paragraph" w:customStyle="1" w:styleId="AC789249F67B4FD398E2BC56E96C4731">
    <w:name w:val="AC789249F67B4FD398E2BC56E96C473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09AE5A-B3B6-44BC-8570-615CB5E05AA8}">
  <ds:schemaRefs>
    <ds:schemaRef ds:uri="http://schemas.microsoft.com/sharepoint/v3/contenttype/forms"/>
  </ds:schemaRefs>
</ds:datastoreItem>
</file>

<file path=customXml/itemProps2.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FE4614B0-0398-4CD4-A12D-2AA0C08E2DFF}">
  <ds:schemaRefs>
    <ds:schemaRef ds:uri="http://schemas.openxmlformats.org/officeDocument/2006/bibliography"/>
  </ds:schemaRefs>
</ds:datastoreItem>
</file>

<file path=customXml/itemProps4.xml><?xml version="1.0" encoding="utf-8"?>
<ds:datastoreItem xmlns:ds="http://schemas.openxmlformats.org/officeDocument/2006/customXml" ds:itemID="{F3428B7B-A1F9-4CED-B52D-314C139B24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{A857544F-CCE3-4E3A-89E5-4A3E62147B40}tf56348247_win32</Template>
  <TotalTime>0</TotalTime>
  <Pages>12</Pages>
  <Words>3398</Words>
  <Characters>18689</Characters>
  <Application>Microsoft Office Word</Application>
  <DocSecurity>0</DocSecurity>
  <Lines>155</Lines>
  <Paragraphs>44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2024-02-14T11:48:00Z</dcterms:created>
  <dcterms:modified xsi:type="dcterms:W3CDTF">2024-02-18T14:06:00Z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